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w10="urn:schemas-microsoft-com:office:word" xmlns:v="urn:schemas-microsoft-com:vml"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e9ac5da" w14:textId="ee9ac5da">
      <w:pPr>
        <w:spacing w:after="0"/>
        <w:ind w:left="0"/>
        <w:jc w:val="left"/>
        <w15:collapsed w:val="false"/>
      </w:pPr>
      <w:r>
        <w:rPr>
          <w:b w:val="false"/>
          <w:i w:val="false"/>
          <w:color w:val="000000"/>
          <w:sz w:val="22"/>
        </w:rPr>
        <w:t xml:space="preserve">
 红色江山永不变色
 </w:t>
      </w:r>
      <w:r>
        <w:br/>
      </w:r>
      <w:r>
        <w:rPr>
          <w:b w:val="false"/>
          <w:i w:val="false"/>
          <w:color w:val="000000"/>
          <w:sz w:val="22"/>
        </w:rPr>
        <w:t xml:space="preserve">
 </w:t>
      </w:r>
    </w:p>
    <w:p>
      <w:pPr>
        <w:spacing w:after="0"/>
        <w:ind w:left="0"/>
        <w:jc w:val="left"/>
      </w:pPr>
      <w:r>
        <w:rPr>
          <w:b w:val="false"/>
          <w:i w:val="false"/>
          <w:color w:val="000000"/>
          <w:sz w:val="22"/>
        </w:rPr>
        <w:t xml:space="preserve"> 	 	</w:t>
      </w:r>
    </w:p>
    <w:p>
      <w:pPr>
        <w:spacing w:after="0"/>
        <w:ind w:left="0"/>
        <w:jc w:val="center"/>
      </w:pPr>
      <w:r>
        <w:br/>
      </w:r>
    </w:p>
    <w:p>
      <w:pPr>
        <w:spacing w:after="0"/>
        <w:ind w:left="0"/>
        <w:jc w:val="center"/>
      </w:pPr>
      <w:r>
        <w:br/>
      </w:r>
    </w:p>
    <w:p>
      <w:pPr>
        <w:spacing w:after="0"/>
        <w:ind w:left="0"/>
        <w:jc w:val="left"/>
      </w:pPr>
    </w:p>
    <w:p>
      <w:pPr>
        <w:spacing w:after="0"/>
        <w:ind w:left="0"/>
        <w:jc w:val="left"/>
      </w:pPr>
      <w:r>
        <w:rPr>
          <w:b w:val="false"/>
          <w:i w:val="false"/>
          <w:color w:val="000000"/>
          <w:sz w:val="27"/>
        </w:rPr>
        <w:t>“</w:t>
      </w:r>
      <w:r>
        <w:rPr>
          <w:b w:val="false"/>
          <w:i w:val="false"/>
          <w:color w:val="000000"/>
          <w:sz w:val="27"/>
        </w:rPr>
        <w:t>新中国是无数革命先烈用鲜血和生命铸就的。要深刻认识红色政权来之不易，新中国来之不易，中国特色社会主义来之不易。”</w:t>
      </w:r>
    </w:p>
    <w:p>
      <w:pPr>
        <w:spacing w:after="0"/>
        <w:ind w:left="0"/>
        <w:jc w:val="left"/>
      </w:pPr>
      <w:r>
        <w:rPr>
          <w:b w:val="false"/>
          <w:i w:val="false"/>
          <w:color w:val="000000"/>
          <w:sz w:val="27"/>
        </w:rPr>
        <w:t>　　“全党同志不能忘记红色政权是怎么来的、新中国是怎么来的、今天的幸福生活是怎么来的。”</w:t>
      </w:r>
    </w:p>
    <w:p>
      <w:pPr>
        <w:spacing w:after="0"/>
        <w:ind w:left="0"/>
        <w:jc w:val="left"/>
      </w:pPr>
      <w:r>
        <w:rPr>
          <w:b w:val="false"/>
          <w:i w:val="false"/>
          <w:color w:val="000000"/>
          <w:sz w:val="27"/>
        </w:rPr>
        <w:t>　　“中国共产党将始终高举红色的旗帜，坚定走中国特色社会主义道路，把先辈们开创的事业不断推向前进。”</w:t>
      </w:r>
    </w:p>
    <w:p>
      <w:pPr>
        <w:spacing w:after="0"/>
        <w:ind w:left="0"/>
        <w:jc w:val="left"/>
      </w:pPr>
      <w:r>
        <w:rPr>
          <w:b w:val="false"/>
          <w:i w:val="false"/>
          <w:color w:val="000000"/>
          <w:sz w:val="27"/>
        </w:rPr>
        <w:t>　　红色，是中国共产党、中华人民共和国最鲜亮的底色。在伟大祖国</w:t>
      </w:r>
      <w:r>
        <w:rPr>
          <w:b w:val="false"/>
          <w:i w:val="false"/>
          <w:color w:val="000000"/>
          <w:sz w:val="27"/>
        </w:rPr>
        <w:t>960</w:t>
      </w:r>
      <w:r>
        <w:rPr>
          <w:b w:val="false"/>
          <w:i w:val="false"/>
          <w:color w:val="000000"/>
          <w:sz w:val="27"/>
        </w:rPr>
        <w:t>多万平方公里的广袤大地上，红色资源星罗棋布，红色基因代代相传。每一寸鲜血浸染的红色热土，每一段感人至深的红色往事，都凝结着艰苦卓绝的牺牲奉献，铭刻着气吞山河的壮丽辉煌，是全党全国各族人民弥足珍贵的精神财富，是党史学习教育鲜活生动的教科书。</w:t>
      </w:r>
    </w:p>
    <w:p>
      <w:pPr>
        <w:spacing w:after="0"/>
        <w:ind w:left="0"/>
        <w:jc w:val="left"/>
      </w:pPr>
      <w:r>
        <w:rPr>
          <w:b w:val="false"/>
          <w:i w:val="false"/>
          <w:color w:val="000000"/>
          <w:sz w:val="27"/>
        </w:rPr>
        <w:t>　　党的十八大以来，习近平总书记多次到访革命纪念地，瞻仰革命历史纪念场所，反复强调要铭记光辉历史，发扬红色传统，赓续红色血脉，确保红色江山永不变色。《用好红色资源，传承好红色基因，把红色江山世世代代传下去》这篇重要文章，是习近平总书记</w:t>
      </w:r>
      <w:r>
        <w:rPr>
          <w:b w:val="false"/>
          <w:i w:val="false"/>
          <w:color w:val="000000"/>
          <w:sz w:val="27"/>
        </w:rPr>
        <w:t>2012</w:t>
      </w:r>
      <w:r>
        <w:rPr>
          <w:b w:val="false"/>
          <w:i w:val="false"/>
          <w:color w:val="000000"/>
          <w:sz w:val="27"/>
        </w:rPr>
        <w:t>年</w:t>
      </w:r>
      <w:r>
        <w:rPr>
          <w:b w:val="false"/>
          <w:i w:val="false"/>
          <w:color w:val="000000"/>
          <w:sz w:val="27"/>
        </w:rPr>
        <w:t>12</w:t>
      </w:r>
      <w:r>
        <w:rPr>
          <w:b w:val="false"/>
          <w:i w:val="false"/>
          <w:color w:val="000000"/>
          <w:sz w:val="27"/>
        </w:rPr>
        <w:t>月至</w:t>
      </w:r>
      <w:r>
        <w:rPr>
          <w:b w:val="false"/>
          <w:i w:val="false"/>
          <w:color w:val="000000"/>
          <w:sz w:val="27"/>
        </w:rPr>
        <w:t>2021</w:t>
      </w:r>
      <w:r>
        <w:rPr>
          <w:b w:val="false"/>
          <w:i w:val="false"/>
          <w:color w:val="000000"/>
          <w:sz w:val="27"/>
        </w:rPr>
        <w:t>年</w:t>
      </w:r>
      <w:r>
        <w:rPr>
          <w:b w:val="false"/>
          <w:i w:val="false"/>
          <w:color w:val="000000"/>
          <w:sz w:val="27"/>
        </w:rPr>
        <w:t>3</w:t>
      </w:r>
      <w:r>
        <w:rPr>
          <w:b w:val="false"/>
          <w:i w:val="false"/>
          <w:color w:val="000000"/>
          <w:sz w:val="27"/>
        </w:rPr>
        <w:t>月期间在河北、山东、福建、陕西、重庆、江西、安徽、宁夏、广西、上海、浙江、江苏、辽宁、甘肃、北京、河南、云南、山西、吉林、湖南、贵州等地考察调研时的讲话中有关这方面内容的节录。文章涵盖了中国共产党创建、大革命、土地革命战争、抗日战争、解放战争、抗美援朝战争、社会主义建设初期等不同时期具有标志性、代表性的重大事件、历史发生地、革命故事、英雄人物、革命精神等，生动展示出总书记对革命老区和革命圣地的赤子之心和深厚情怀，对革命先烈先辈的无限景仰和深切缅怀，对英雄气概、革命精神、党的光荣传统的无比尊崇和深情礼赞：</w:t>
      </w:r>
    </w:p>
    <w:p>
      <w:pPr>
        <w:spacing w:after="0"/>
        <w:ind w:left="0"/>
        <w:jc w:val="left"/>
      </w:pPr>
      <w:r>
        <w:rPr>
          <w:b w:val="false"/>
          <w:i w:val="false"/>
          <w:color w:val="000000"/>
          <w:sz w:val="27"/>
        </w:rPr>
        <w:t>　　——上海中共一大会址和嘉兴南湖红船、井冈山革命根据地、长征出发地江西于都……这些革命圣地令人向往，总书记反复提及；</w:t>
      </w:r>
    </w:p>
    <w:p>
      <w:pPr>
        <w:spacing w:after="0"/>
        <w:ind w:left="0"/>
        <w:jc w:val="left"/>
      </w:pPr>
      <w:r>
        <w:rPr>
          <w:b w:val="false"/>
          <w:i w:val="false"/>
          <w:color w:val="000000"/>
          <w:sz w:val="27"/>
        </w:rPr>
        <w:t>　　——秋收起义、通道转兵、遵义会议……这些历史事件意义重大，总书记带领大家重温；</w:t>
      </w:r>
    </w:p>
    <w:p>
      <w:pPr>
        <w:spacing w:after="0"/>
        <w:ind w:left="0"/>
        <w:jc w:val="left"/>
      </w:pPr>
      <w:r>
        <w:rPr>
          <w:b w:val="false"/>
          <w:i w:val="false"/>
          <w:color w:val="000000"/>
          <w:sz w:val="27"/>
        </w:rPr>
        <w:t>　　——赵世炎、方志敏、江姐……这些革命先烈事迹动人，总书记要求我们永远铭记；</w:t>
      </w:r>
    </w:p>
    <w:p>
      <w:pPr>
        <w:spacing w:after="0"/>
        <w:ind w:left="0"/>
        <w:jc w:val="left"/>
      </w:pPr>
      <w:r>
        <w:rPr>
          <w:b w:val="false"/>
          <w:i w:val="false"/>
          <w:color w:val="000000"/>
          <w:sz w:val="27"/>
        </w:rPr>
        <w:t>　　——井冈山精神、长征精神、延安精神……这些革命精神薪火相传，总书记要求我们结合新的时代条件发扬光大。</w:t>
      </w:r>
    </w:p>
    <w:p>
      <w:pPr>
        <w:spacing w:after="0"/>
        <w:ind w:left="0"/>
        <w:jc w:val="left"/>
      </w:pPr>
      <w:r>
        <w:drawing>
          <wp:inline distT="0" distB="0" distL="0" distR="0">
            <wp:extent cx="5732145" cy="556018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5732145" cy="5560181"/>
                    </a:xfrm>
                    <a:prstGeom prst="rect">
                      <a:avLst/>
                    </a:prstGeom>
                  </pic:spPr>
                </pic:pic>
              </a:graphicData>
            </a:graphic>
          </wp:inline>
        </w:drawing>
      </w:r>
    </w:p>
    <w:p>
      <w:pPr>
        <w:spacing w:after="0"/>
        <w:ind w:left="0"/>
        <w:jc w:val="left"/>
      </w:pPr>
      <w:r>
        <w:rPr>
          <w:b w:val="false"/>
          <w:i w:val="false"/>
          <w:color w:val="000000"/>
          <w:sz w:val="27"/>
        </w:rPr>
        <w:t>2021</w:t>
      </w:r>
      <w:r>
        <w:rPr>
          <w:b w:val="false"/>
          <w:i w:val="false"/>
          <w:color w:val="000000"/>
          <w:sz w:val="27"/>
        </w:rPr>
        <w:t>年</w:t>
      </w:r>
      <w:r>
        <w:rPr>
          <w:b w:val="false"/>
          <w:i w:val="false"/>
          <w:color w:val="000000"/>
          <w:sz w:val="27"/>
        </w:rPr>
        <w:t>5</w:t>
      </w:r>
      <w:r>
        <w:rPr>
          <w:b w:val="false"/>
          <w:i w:val="false"/>
          <w:color w:val="000000"/>
          <w:sz w:val="27"/>
        </w:rPr>
        <w:t>月</w:t>
      </w:r>
      <w:r>
        <w:rPr>
          <w:b w:val="false"/>
          <w:i w:val="false"/>
          <w:color w:val="000000"/>
          <w:sz w:val="27"/>
        </w:rPr>
        <w:t>4</w:t>
      </w:r>
      <w:r>
        <w:rPr>
          <w:b w:val="false"/>
          <w:i w:val="false"/>
          <w:color w:val="000000"/>
          <w:sz w:val="27"/>
        </w:rPr>
        <w:t>日，在上海中共一大纪念馆国旗广场，参加庆祝中国共产党成立</w:t>
      </w:r>
      <w:r>
        <w:rPr>
          <w:b w:val="false"/>
          <w:i w:val="false"/>
          <w:color w:val="000000"/>
          <w:sz w:val="27"/>
        </w:rPr>
        <w:t>100</w:t>
      </w:r>
      <w:r>
        <w:rPr>
          <w:b w:val="false"/>
          <w:i w:val="false"/>
          <w:color w:val="000000"/>
          <w:sz w:val="27"/>
        </w:rPr>
        <w:t>周年五四主题集会的青年们在自拍合影。新华社记者 刘颖</w:t>
      </w:r>
      <w:r>
        <w:rPr>
          <w:b w:val="false"/>
          <w:i w:val="false"/>
          <w:color w:val="000000"/>
          <w:sz w:val="27"/>
        </w:rPr>
        <w:t>/</w:t>
      </w:r>
      <w:r>
        <w:rPr>
          <w:b w:val="false"/>
          <w:i w:val="false"/>
          <w:color w:val="000000"/>
          <w:sz w:val="27"/>
        </w:rPr>
        <w:t>摄</w:t>
      </w:r>
    </w:p>
    <w:p>
      <w:pPr>
        <w:spacing w:after="0"/>
        <w:ind w:left="0"/>
        <w:jc w:val="left"/>
      </w:pPr>
      <w:r>
        <w:rPr>
          <w:b w:val="false"/>
          <w:i w:val="false"/>
          <w:color w:val="000000"/>
          <w:sz w:val="27"/>
        </w:rPr>
        <w:t>再过几十天，中国共产党就将迎来</w:t>
      </w:r>
      <w:r>
        <w:rPr>
          <w:b w:val="false"/>
          <w:i w:val="false"/>
          <w:color w:val="000000"/>
          <w:sz w:val="27"/>
        </w:rPr>
        <w:t>100</w:t>
      </w:r>
      <w:r>
        <w:rPr>
          <w:b w:val="false"/>
          <w:i w:val="false"/>
          <w:color w:val="000000"/>
          <w:sz w:val="27"/>
        </w:rPr>
        <w:t>岁生日这个伟大的时刻。认真学习习近平总书记这篇重要文章，重温那一段段壮怀激烈的峥嵘岁月，感悟党一路走来的苦难辉煌，对于全党更加深刻了解我们党的百年历史，不忘初心、牢记使命，昂扬奋进全面建设社会主义现代化国家新征程，不断书写新的历史、创造新的辉煌，具有十分重要的意义。</w:t>
      </w:r>
    </w:p>
    <w:p>
      <w:pPr>
        <w:spacing w:after="0"/>
        <w:ind w:left="0"/>
        <w:jc w:val="left"/>
      </w:pPr>
      <w:r>
        <w:br/>
      </w:r>
    </w:p>
    <w:p>
      <w:pPr>
        <w:spacing w:after="0"/>
        <w:ind w:left="0"/>
        <w:jc w:val="center"/>
      </w:pPr>
      <w:r>
        <w:rPr>
          <w:b/>
          <w:i w:val="false"/>
          <w:color w:val="000000"/>
          <w:sz w:val="27"/>
        </w:rPr>
        <w:t>镌刻着红色记忆的土地</w:t>
      </w:r>
    </w:p>
    <w:p>
      <w:pPr>
        <w:spacing w:after="0"/>
        <w:ind w:left="0"/>
        <w:jc w:val="left"/>
      </w:pPr>
      <w:r>
        <w:rPr>
          <w:b w:val="false"/>
          <w:i w:val="false"/>
          <w:color w:val="000000"/>
          <w:sz w:val="27"/>
        </w:rPr>
        <w:t xml:space="preserve"> 我们党的百年历史，是由一个又一个“红色地标”串联起来的。每一片红色土地，都见证了革命先辈艰难曲折、不屈不挠的求索历程，记录下中国共产党人为中国人民谋幸福、为中华民族谋复兴而舍生忘死、赴汤蹈火的伟大牺牲、伟大贡献。</w:t>
      </w:r>
    </w:p>
    <w:p>
      <w:pPr>
        <w:spacing w:after="0"/>
        <w:ind w:left="0"/>
        <w:jc w:val="left"/>
      </w:pPr>
      <w:r>
        <w:rPr>
          <w:b w:val="false"/>
          <w:i w:val="false"/>
          <w:color w:val="000000"/>
          <w:sz w:val="27"/>
        </w:rPr>
        <w:t>　　党的十八大以来，习近平总书记一次次踏访革命圣地，足迹遍及长城内外、大江南北，在一遍又一遍寻根溯源中，指引全党进一步弄清“我们从哪儿来、往哪儿去”的根本问题。在这篇重要文章中，总书记提到了一系列“红色地标”，殷切嘱托全党同志从中接受“精神上、思想上的洗礼”，巩固和升华理想信念，把民族复兴伟大事业推向前进。</w:t>
      </w:r>
    </w:p>
    <w:p>
      <w:pPr>
        <w:spacing w:after="0"/>
        <w:ind w:left="0"/>
        <w:jc w:val="left"/>
      </w:pPr>
      <w:r>
        <w:rPr>
          <w:b/>
          <w:i w:val="false"/>
          <w:color w:val="000000"/>
          <w:sz w:val="27"/>
        </w:rPr>
        <w:t xml:space="preserve"> </w:t>
      </w:r>
      <w:r>
        <w:rPr>
          <w:b w:val="false"/>
          <w:i w:val="false"/>
          <w:color w:val="000000"/>
          <w:sz w:val="27"/>
        </w:rPr>
        <w:t>——</w:t>
      </w:r>
      <w:r>
        <w:rPr>
          <w:b/>
          <w:i w:val="false"/>
          <w:color w:val="000000"/>
          <w:sz w:val="27"/>
        </w:rPr>
        <w:t>上海中共一大会址、嘉兴南湖红船：中国共产党在这里诞生。</w:t>
      </w:r>
    </w:p>
    <w:p>
      <w:pPr>
        <w:spacing w:after="0"/>
        <w:ind w:left="0"/>
        <w:jc w:val="left"/>
      </w:pPr>
      <w:r>
        <w:rPr>
          <w:b w:val="false"/>
          <w:i w:val="false"/>
          <w:color w:val="000000"/>
          <w:sz w:val="27"/>
        </w:rPr>
        <w:t xml:space="preserve"> 1921</w:t>
      </w:r>
      <w:r>
        <w:rPr>
          <w:b w:val="false"/>
          <w:i w:val="false"/>
          <w:color w:val="000000"/>
          <w:sz w:val="27"/>
        </w:rPr>
        <w:t>年</w:t>
      </w:r>
      <w:r>
        <w:rPr>
          <w:b w:val="false"/>
          <w:i w:val="false"/>
          <w:color w:val="000000"/>
          <w:sz w:val="27"/>
        </w:rPr>
        <w:t>7</w:t>
      </w:r>
      <w:r>
        <w:rPr>
          <w:b w:val="false"/>
          <w:i w:val="false"/>
          <w:color w:val="000000"/>
          <w:sz w:val="27"/>
        </w:rPr>
        <w:t>月</w:t>
      </w:r>
      <w:r>
        <w:rPr>
          <w:b w:val="false"/>
          <w:i w:val="false"/>
          <w:color w:val="000000"/>
          <w:sz w:val="27"/>
        </w:rPr>
        <w:t>23</w:t>
      </w:r>
      <w:r>
        <w:rPr>
          <w:b w:val="false"/>
          <w:i w:val="false"/>
          <w:color w:val="000000"/>
          <w:sz w:val="27"/>
        </w:rPr>
        <w:t>日，中国共产党第一次全国代表大会在上海法租界望志路</w:t>
      </w:r>
      <w:r>
        <w:rPr>
          <w:b w:val="false"/>
          <w:i w:val="false"/>
          <w:color w:val="000000"/>
          <w:sz w:val="27"/>
        </w:rPr>
        <w:t>106</w:t>
      </w:r>
      <w:r>
        <w:rPr>
          <w:b w:val="false"/>
          <w:i w:val="false"/>
          <w:color w:val="000000"/>
          <w:sz w:val="27"/>
        </w:rPr>
        <w:t>号（今兴业路</w:t>
      </w:r>
      <w:r>
        <w:rPr>
          <w:b w:val="false"/>
          <w:i w:val="false"/>
          <w:color w:val="000000"/>
          <w:sz w:val="27"/>
        </w:rPr>
        <w:t>76</w:t>
      </w:r>
      <w:r>
        <w:rPr>
          <w:b w:val="false"/>
          <w:i w:val="false"/>
          <w:color w:val="000000"/>
          <w:sz w:val="27"/>
        </w:rPr>
        <w:t>号）开幕，后因暗探袭扰，转移到浙江嘉兴南湖游船上举行。这次大会宣告了中国共产党的正式成立，中国革命的面貌从此焕然一新，中国共产党的壮阔征程就此起航。</w:t>
      </w:r>
    </w:p>
    <w:p>
      <w:pPr>
        <w:spacing w:after="0"/>
        <w:ind w:left="0"/>
        <w:jc w:val="left"/>
      </w:pPr>
      <w:r>
        <w:rPr>
          <w:b w:val="false"/>
          <w:i w:val="false"/>
          <w:color w:val="000000"/>
          <w:sz w:val="27"/>
        </w:rPr>
        <w:t>　　习近平总书记多次瞻仰党的一大会址，“每次都有很深的感触”。</w:t>
      </w:r>
      <w:r>
        <w:rPr>
          <w:b w:val="false"/>
          <w:i w:val="false"/>
          <w:color w:val="000000"/>
          <w:sz w:val="27"/>
        </w:rPr>
        <w:t>2017</w:t>
      </w:r>
      <w:r>
        <w:rPr>
          <w:b w:val="false"/>
          <w:i w:val="false"/>
          <w:color w:val="000000"/>
          <w:sz w:val="27"/>
        </w:rPr>
        <w:t>年</w:t>
      </w:r>
      <w:r>
        <w:rPr>
          <w:b w:val="false"/>
          <w:i w:val="false"/>
          <w:color w:val="000000"/>
          <w:sz w:val="27"/>
        </w:rPr>
        <w:t>10</w:t>
      </w:r>
      <w:r>
        <w:rPr>
          <w:b w:val="false"/>
          <w:i w:val="false"/>
          <w:color w:val="000000"/>
          <w:sz w:val="27"/>
        </w:rPr>
        <w:t>月</w:t>
      </w:r>
      <w:r>
        <w:rPr>
          <w:b w:val="false"/>
          <w:i w:val="false"/>
          <w:color w:val="000000"/>
          <w:sz w:val="27"/>
        </w:rPr>
        <w:t>31</w:t>
      </w:r>
      <w:r>
        <w:rPr>
          <w:b w:val="false"/>
          <w:i w:val="false"/>
          <w:color w:val="000000"/>
          <w:sz w:val="27"/>
        </w:rPr>
        <w:t>日，党的十九大闭幕仅一周，他便带领中央政治局常委专程从北京前往上海和浙江嘉兴，瞻仰上海中共一大会址和浙江嘉兴南湖红船，回顾建党历史，重温入党誓词，宣示新一届党中央领导集体的坚定政治信念。总书记深刻指出：“上海党的一大会址、嘉兴南湖红船是我们党梦想起航的地方。我们党从这里诞生，从这里出征，从这里走向全国执政。这里是我们党的根脉。”强调，“事业发展永无止境，共产党人的初心永远不能改变。唯有不忘初心，方可告慰历史、告慰先辈，方可赢得民心、赢得时代，方可善作善成、一往无前”。</w:t>
      </w:r>
    </w:p>
    <w:p>
      <w:pPr>
        <w:spacing w:after="0"/>
        <w:ind w:left="0"/>
        <w:jc w:val="left"/>
      </w:pPr>
      <w:r>
        <w:rPr>
          <w:b/>
          <w:i w:val="false"/>
          <w:color w:val="000000"/>
          <w:sz w:val="27"/>
        </w:rPr>
        <w:t xml:space="preserve"> </w:t>
      </w:r>
      <w:r>
        <w:rPr>
          <w:b w:val="false"/>
          <w:i w:val="false"/>
          <w:color w:val="000000"/>
          <w:sz w:val="27"/>
        </w:rPr>
        <w:t xml:space="preserve"> ——</w:t>
      </w:r>
      <w:r>
        <w:rPr>
          <w:b/>
          <w:i w:val="false"/>
          <w:color w:val="000000"/>
          <w:sz w:val="27"/>
        </w:rPr>
        <w:t>井冈山：中国革命的摇篮。</w:t>
      </w:r>
    </w:p>
    <w:p>
      <w:pPr>
        <w:spacing w:after="0"/>
        <w:ind w:left="0"/>
        <w:jc w:val="left"/>
      </w:pPr>
      <w:r>
        <w:rPr>
          <w:b w:val="false"/>
          <w:i w:val="false"/>
          <w:color w:val="000000"/>
          <w:sz w:val="27"/>
        </w:rPr>
        <w:t xml:space="preserve"> 1927</w:t>
      </w:r>
      <w:r>
        <w:rPr>
          <w:b w:val="false"/>
          <w:i w:val="false"/>
          <w:color w:val="000000"/>
          <w:sz w:val="27"/>
        </w:rPr>
        <w:t>年，大革命失败后，毛泽东同志率领秋收起义部队走上江西井冈山，创建了中国第一个农村革命根据地，开辟了“农村包围城市，武装夺取政权”的革命道路。</w:t>
      </w:r>
      <w:r>
        <w:rPr>
          <w:b w:val="false"/>
          <w:i w:val="false"/>
          <w:color w:val="000000"/>
          <w:sz w:val="27"/>
        </w:rPr>
        <w:t>1965</w:t>
      </w:r>
      <w:r>
        <w:rPr>
          <w:b w:val="false"/>
          <w:i w:val="false"/>
          <w:color w:val="000000"/>
          <w:sz w:val="27"/>
        </w:rPr>
        <w:t>年</w:t>
      </w:r>
      <w:r>
        <w:rPr>
          <w:b w:val="false"/>
          <w:i w:val="false"/>
          <w:color w:val="000000"/>
          <w:sz w:val="27"/>
        </w:rPr>
        <w:t>5</w:t>
      </w:r>
      <w:r>
        <w:rPr>
          <w:b w:val="false"/>
          <w:i w:val="false"/>
          <w:color w:val="000000"/>
          <w:sz w:val="27"/>
        </w:rPr>
        <w:t>月</w:t>
      </w:r>
      <w:r>
        <w:rPr>
          <w:b w:val="false"/>
          <w:i w:val="false"/>
          <w:color w:val="000000"/>
          <w:sz w:val="27"/>
        </w:rPr>
        <w:t>22</w:t>
      </w:r>
      <w:r>
        <w:rPr>
          <w:b w:val="false"/>
          <w:i w:val="false"/>
          <w:color w:val="000000"/>
          <w:sz w:val="27"/>
        </w:rPr>
        <w:t>日，毛泽东同志重上井冈山，感慨道：“没有井冈山过去艰苦卓绝的奋斗，就不会有今天革命的胜利。胜利真是用生命换来的啊！”</w:t>
      </w:r>
    </w:p>
    <w:p>
      <w:pPr>
        <w:spacing w:after="0"/>
        <w:ind w:left="0"/>
        <w:jc w:val="left"/>
      </w:pPr>
      <w:r>
        <w:rPr>
          <w:b w:val="false"/>
          <w:i w:val="false"/>
          <w:color w:val="000000"/>
          <w:sz w:val="27"/>
        </w:rPr>
        <w:t xml:space="preserve"> 2016</w:t>
      </w:r>
      <w:r>
        <w:rPr>
          <w:b w:val="false"/>
          <w:i w:val="false"/>
          <w:color w:val="000000"/>
          <w:sz w:val="27"/>
        </w:rPr>
        <w:t>年</w:t>
      </w:r>
      <w:r>
        <w:rPr>
          <w:b w:val="false"/>
          <w:i w:val="false"/>
          <w:color w:val="000000"/>
          <w:sz w:val="27"/>
        </w:rPr>
        <w:t>2</w:t>
      </w:r>
      <w:r>
        <w:rPr>
          <w:b w:val="false"/>
          <w:i w:val="false"/>
          <w:color w:val="000000"/>
          <w:sz w:val="27"/>
        </w:rPr>
        <w:t>月</w:t>
      </w:r>
      <w:r>
        <w:rPr>
          <w:b w:val="false"/>
          <w:i w:val="false"/>
          <w:color w:val="000000"/>
          <w:sz w:val="27"/>
        </w:rPr>
        <w:t>2</w:t>
      </w:r>
      <w:r>
        <w:rPr>
          <w:b w:val="false"/>
          <w:i w:val="false"/>
          <w:color w:val="000000"/>
          <w:sz w:val="27"/>
        </w:rPr>
        <w:t>日，春节将近，习近平总书记第三次来到井冈山。回望井冈山的革命岁月，总书记由衷感怀：“井冈山是革命的山、战斗的山，也是英雄的山、光荣的山，每次来缅怀革命先烈，思想都受到洗礼，心灵都产生触动。”强调，“我们要向革命先烈表示崇高的敬意，我们永远怀念他们、牢记他们，传承好他们的红色基因”。</w:t>
      </w:r>
    </w:p>
    <w:p>
      <w:pPr>
        <w:spacing w:after="0"/>
        <w:ind w:left="0"/>
        <w:jc w:val="left"/>
      </w:pPr>
      <w:r>
        <w:rPr>
          <w:b/>
          <w:i w:val="false"/>
          <w:color w:val="000000"/>
          <w:sz w:val="27"/>
        </w:rPr>
        <w:t xml:space="preserve"> </w:t>
      </w:r>
      <w:r>
        <w:rPr>
          <w:b w:val="false"/>
          <w:i w:val="false"/>
          <w:color w:val="000000"/>
          <w:sz w:val="27"/>
        </w:rPr>
        <w:t xml:space="preserve"> ——</w:t>
      </w:r>
      <w:r>
        <w:rPr>
          <w:b/>
          <w:i w:val="false"/>
          <w:color w:val="000000"/>
          <w:sz w:val="27"/>
        </w:rPr>
        <w:t>于都：中央红军长征从这里出发。</w:t>
      </w:r>
    </w:p>
    <w:p>
      <w:pPr>
        <w:spacing w:after="0"/>
        <w:ind w:left="0"/>
        <w:jc w:val="left"/>
      </w:pPr>
      <w:r>
        <w:rPr>
          <w:b w:val="false"/>
          <w:i w:val="false"/>
          <w:color w:val="000000"/>
          <w:sz w:val="27"/>
        </w:rPr>
        <w:t xml:space="preserve"> 1934</w:t>
      </w:r>
      <w:r>
        <w:rPr>
          <w:b w:val="false"/>
          <w:i w:val="false"/>
          <w:color w:val="000000"/>
          <w:sz w:val="27"/>
        </w:rPr>
        <w:t>年</w:t>
      </w:r>
      <w:r>
        <w:rPr>
          <w:b w:val="false"/>
          <w:i w:val="false"/>
          <w:color w:val="000000"/>
          <w:sz w:val="27"/>
        </w:rPr>
        <w:t>10</w:t>
      </w:r>
      <w:r>
        <w:rPr>
          <w:b w:val="false"/>
          <w:i w:val="false"/>
          <w:color w:val="000000"/>
          <w:sz w:val="27"/>
        </w:rPr>
        <w:t>月，第五次反“围剿”失败后，党中央、中革军委率中央红军踏上战略转移的漫漫征程，开始了艰难曲折的伟大长征。江西于都，正是中央红军长征集结出发地。</w:t>
      </w:r>
    </w:p>
    <w:p>
      <w:pPr>
        <w:spacing w:after="0"/>
        <w:ind w:left="0"/>
        <w:jc w:val="left"/>
      </w:pPr>
      <w:r>
        <w:rPr>
          <w:b w:val="false"/>
          <w:i w:val="false"/>
          <w:color w:val="000000"/>
          <w:sz w:val="27"/>
        </w:rPr>
        <w:t>　　红军长征的历史，在习近平总书记心中重逾千钧。党的十八大以来，总书记多次踏上长征出发、转折、会师等标志性纪念地，深情讲述长征故事，深刻阐述长征这一理想信念的伟大远征、检验真理的伟大远征、唤醒民众的伟大远征、开创新局的伟大远征。</w:t>
      </w:r>
      <w:r>
        <w:rPr>
          <w:b w:val="false"/>
          <w:i w:val="false"/>
          <w:color w:val="000000"/>
          <w:sz w:val="27"/>
        </w:rPr>
        <w:t>2019</w:t>
      </w:r>
      <w:r>
        <w:rPr>
          <w:b w:val="false"/>
          <w:i w:val="false"/>
          <w:color w:val="000000"/>
          <w:sz w:val="27"/>
        </w:rPr>
        <w:t>年</w:t>
      </w:r>
      <w:r>
        <w:rPr>
          <w:b w:val="false"/>
          <w:i w:val="false"/>
          <w:color w:val="000000"/>
          <w:sz w:val="27"/>
        </w:rPr>
        <w:t>5</w:t>
      </w:r>
      <w:r>
        <w:rPr>
          <w:b w:val="false"/>
          <w:i w:val="false"/>
          <w:color w:val="000000"/>
          <w:sz w:val="27"/>
        </w:rPr>
        <w:t>月</w:t>
      </w:r>
      <w:r>
        <w:rPr>
          <w:b w:val="false"/>
          <w:i w:val="false"/>
          <w:color w:val="000000"/>
          <w:sz w:val="27"/>
        </w:rPr>
        <w:t>20</w:t>
      </w:r>
      <w:r>
        <w:rPr>
          <w:b w:val="false"/>
          <w:i w:val="false"/>
          <w:color w:val="000000"/>
          <w:sz w:val="27"/>
        </w:rPr>
        <w:t>日，在江西考察调研的习近平总书记辗转奔波数小时来到于都，回首艰苦卓绝的长征，他感慨万千：“革命理想高于天。理想信念之火一经点燃，就永远不会熄灭。在中央苏区和长征途中，党和红军就是依靠坚定的理想信念和坚强的革命意志，一次次绝境重生，愈挫愈勇，最后取得了胜利，创造了难以置信的奇迹。”</w:t>
      </w:r>
    </w:p>
    <w:p>
      <w:pPr>
        <w:spacing w:after="0"/>
        <w:ind w:left="0"/>
        <w:jc w:val="left"/>
      </w:pPr>
      <w:r>
        <w:rPr>
          <w:b/>
          <w:i w:val="false"/>
          <w:color w:val="000000"/>
          <w:sz w:val="27"/>
        </w:rPr>
        <w:t xml:space="preserve"> </w:t>
      </w:r>
      <w:r>
        <w:rPr>
          <w:b w:val="false"/>
          <w:i w:val="false"/>
          <w:color w:val="000000"/>
          <w:sz w:val="27"/>
        </w:rPr>
        <w:t xml:space="preserve"> ——</w:t>
      </w:r>
      <w:r>
        <w:rPr>
          <w:b/>
          <w:i w:val="false"/>
          <w:color w:val="000000"/>
          <w:sz w:val="27"/>
        </w:rPr>
        <w:t>照金：陕甘边革命根据地的创始之地。</w:t>
      </w:r>
    </w:p>
    <w:p>
      <w:pPr>
        <w:spacing w:after="0"/>
        <w:ind w:left="0"/>
        <w:jc w:val="left"/>
      </w:pPr>
      <w:r>
        <w:rPr>
          <w:b w:val="false"/>
          <w:i w:val="false"/>
          <w:color w:val="000000"/>
          <w:sz w:val="27"/>
        </w:rPr>
        <w:t xml:space="preserve"> 20</w:t>
      </w:r>
      <w:r>
        <w:rPr>
          <w:b w:val="false"/>
          <w:i w:val="false"/>
          <w:color w:val="000000"/>
          <w:sz w:val="27"/>
        </w:rPr>
        <w:t>世纪</w:t>
      </w:r>
      <w:r>
        <w:rPr>
          <w:b w:val="false"/>
          <w:i w:val="false"/>
          <w:color w:val="000000"/>
          <w:sz w:val="27"/>
        </w:rPr>
        <w:t>30</w:t>
      </w:r>
      <w:r>
        <w:rPr>
          <w:b w:val="false"/>
          <w:i w:val="false"/>
          <w:color w:val="000000"/>
          <w:sz w:val="27"/>
        </w:rPr>
        <w:t>年代初，在极其艰难困苦的情况下，刘志丹、谢子长、习仲勋等老一辈革命家在照金英勇开展革命活动，组建了中国工农红军第二十六军，创建了以照金为中心的陕甘边革命根据地。</w:t>
      </w:r>
    </w:p>
    <w:p>
      <w:pPr>
        <w:spacing w:after="0"/>
        <w:ind w:left="0"/>
        <w:jc w:val="left"/>
      </w:pPr>
      <w:r>
        <w:drawing>
          <wp:inline distT="0" distB="0" distL="0" distR="0">
            <wp:extent cx="5732145" cy="513743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732145" cy="5137435"/>
                    </a:xfrm>
                    <a:prstGeom prst="rect">
                      <a:avLst/>
                    </a:prstGeom>
                  </pic:spPr>
                </pic:pic>
              </a:graphicData>
            </a:graphic>
          </wp:inline>
        </w:drawing>
      </w:r>
    </w:p>
    <w:p>
      <w:pPr>
        <w:spacing w:after="0"/>
        <w:ind w:left="0"/>
        <w:jc w:val="left"/>
      </w:pPr>
      <w:r>
        <w:rPr>
          <w:b w:val="false"/>
          <w:i w:val="false"/>
          <w:color w:val="000000"/>
          <w:sz w:val="27"/>
        </w:rPr>
        <w:t xml:space="preserve"> 2015</w:t>
      </w:r>
      <w:r>
        <w:rPr>
          <w:b w:val="false"/>
          <w:i w:val="false"/>
          <w:color w:val="000000"/>
          <w:sz w:val="27"/>
        </w:rPr>
        <w:t>年</w:t>
      </w:r>
      <w:r>
        <w:rPr>
          <w:b w:val="false"/>
          <w:i w:val="false"/>
          <w:color w:val="000000"/>
          <w:sz w:val="27"/>
        </w:rPr>
        <w:t>2</w:t>
      </w:r>
      <w:r>
        <w:rPr>
          <w:b w:val="false"/>
          <w:i w:val="false"/>
          <w:color w:val="000000"/>
          <w:sz w:val="27"/>
        </w:rPr>
        <w:t>月</w:t>
      </w:r>
      <w:r>
        <w:rPr>
          <w:b w:val="false"/>
          <w:i w:val="false"/>
          <w:color w:val="000000"/>
          <w:sz w:val="27"/>
        </w:rPr>
        <w:t>14</w:t>
      </w:r>
      <w:r>
        <w:rPr>
          <w:b w:val="false"/>
          <w:i w:val="false"/>
          <w:color w:val="000000"/>
          <w:sz w:val="27"/>
        </w:rPr>
        <w:t>日，在陕西考察调研的习近平总书记来到铜川市耀州区照金镇。总书记参观陕甘边革命根据地照金纪念馆，考察了当年红二十六军和陕甘边区游击队在山崖上利用天然洞穴修建的薛家寨革命旧址。“在中国革命史上写下了光辉的一页”，总书记高度评价陕甘边革命根据地发挥的重要作用，强调“要加强对革命根据地历史的研究，总结历史经验，更好发扬革命精神和优良作风”。</w:t>
      </w:r>
    </w:p>
    <w:p>
      <w:pPr>
        <w:spacing w:after="0"/>
        <w:ind w:left="0"/>
        <w:jc w:val="left"/>
      </w:pPr>
      <w:r>
        <w:rPr>
          <w:b/>
          <w:i w:val="false"/>
          <w:color w:val="000000"/>
          <w:sz w:val="27"/>
        </w:rPr>
        <w:t xml:space="preserve"> </w:t>
      </w:r>
      <w:r>
        <w:rPr>
          <w:b w:val="false"/>
          <w:i w:val="false"/>
          <w:color w:val="000000"/>
          <w:sz w:val="27"/>
        </w:rPr>
        <w:t xml:space="preserve"> ——</w:t>
      </w:r>
      <w:r>
        <w:rPr>
          <w:b/>
          <w:i w:val="false"/>
          <w:color w:val="000000"/>
          <w:sz w:val="27"/>
        </w:rPr>
        <w:t>将台堡：红军长征史上最后一次会师。</w:t>
      </w:r>
    </w:p>
    <w:p>
      <w:pPr>
        <w:spacing w:after="0"/>
        <w:ind w:left="0"/>
        <w:jc w:val="left"/>
      </w:pPr>
      <w:r>
        <w:rPr>
          <w:b w:val="false"/>
          <w:i w:val="false"/>
          <w:color w:val="000000"/>
          <w:sz w:val="27"/>
        </w:rPr>
        <w:t xml:space="preserve"> 1936</w:t>
      </w:r>
      <w:r>
        <w:rPr>
          <w:b w:val="false"/>
          <w:i w:val="false"/>
          <w:color w:val="000000"/>
          <w:sz w:val="27"/>
        </w:rPr>
        <w:t>年</w:t>
      </w:r>
      <w:r>
        <w:rPr>
          <w:b w:val="false"/>
          <w:i w:val="false"/>
          <w:color w:val="000000"/>
          <w:sz w:val="27"/>
        </w:rPr>
        <w:t>10</w:t>
      </w:r>
      <w:r>
        <w:rPr>
          <w:b w:val="false"/>
          <w:i w:val="false"/>
          <w:color w:val="000000"/>
          <w:sz w:val="27"/>
        </w:rPr>
        <w:t>月</w:t>
      </w:r>
      <w:r>
        <w:rPr>
          <w:b w:val="false"/>
          <w:i w:val="false"/>
          <w:color w:val="000000"/>
          <w:sz w:val="27"/>
        </w:rPr>
        <w:t>9</w:t>
      </w:r>
      <w:r>
        <w:rPr>
          <w:b w:val="false"/>
          <w:i w:val="false"/>
          <w:color w:val="000000"/>
          <w:sz w:val="27"/>
        </w:rPr>
        <w:t>日，红一、红四方面军在甘肃会宁会师。</w:t>
      </w:r>
      <w:r>
        <w:rPr>
          <w:b w:val="false"/>
          <w:i w:val="false"/>
          <w:color w:val="000000"/>
          <w:sz w:val="27"/>
        </w:rPr>
        <w:t>22</w:t>
      </w:r>
      <w:r>
        <w:rPr>
          <w:b w:val="false"/>
          <w:i w:val="false"/>
          <w:color w:val="000000"/>
          <w:sz w:val="27"/>
        </w:rPr>
        <w:t>日，红一、红二方面军在宁夏将台堡会师。至此，红军三大主力胜利会师，长征胜利结束，中国共产党领导人民在新的起点上展开了波澜壮阔的新画卷。</w:t>
      </w:r>
    </w:p>
    <w:p>
      <w:pPr>
        <w:spacing w:after="0"/>
        <w:ind w:left="0"/>
        <w:jc w:val="left"/>
      </w:pPr>
      <w:r>
        <w:rPr>
          <w:b w:val="false"/>
          <w:i w:val="false"/>
          <w:color w:val="000000"/>
          <w:sz w:val="27"/>
        </w:rPr>
        <w:t xml:space="preserve"> 2016</w:t>
      </w:r>
      <w:r>
        <w:rPr>
          <w:b w:val="false"/>
          <w:i w:val="false"/>
          <w:color w:val="000000"/>
          <w:sz w:val="27"/>
        </w:rPr>
        <w:t>年</w:t>
      </w:r>
      <w:r>
        <w:rPr>
          <w:b w:val="false"/>
          <w:i w:val="false"/>
          <w:color w:val="000000"/>
          <w:sz w:val="27"/>
        </w:rPr>
        <w:t>7</w:t>
      </w:r>
      <w:r>
        <w:rPr>
          <w:b w:val="false"/>
          <w:i w:val="false"/>
          <w:color w:val="000000"/>
          <w:sz w:val="27"/>
        </w:rPr>
        <w:t>月</w:t>
      </w:r>
      <w:r>
        <w:rPr>
          <w:b w:val="false"/>
          <w:i w:val="false"/>
          <w:color w:val="000000"/>
          <w:sz w:val="27"/>
        </w:rPr>
        <w:t>18</w:t>
      </w:r>
      <w:r>
        <w:rPr>
          <w:b w:val="false"/>
          <w:i w:val="false"/>
          <w:color w:val="000000"/>
          <w:sz w:val="27"/>
        </w:rPr>
        <w:t>日，习近平总书记来到宁夏考察调研，一下飞机就驱车来到西吉县将台堡。现场感受红军会师的历史场景，总书记不禁感慨“再一次受到深刻教育”，强调“要铭记革命历史、传承革命传统，并用以教育广大干部群众，教育一代又一代青少年”。</w:t>
      </w:r>
    </w:p>
    <w:p>
      <w:pPr>
        <w:spacing w:after="0"/>
        <w:ind w:left="0"/>
        <w:jc w:val="left"/>
      </w:pPr>
      <w:r>
        <w:rPr>
          <w:b/>
          <w:i w:val="false"/>
          <w:color w:val="000000"/>
          <w:sz w:val="27"/>
        </w:rPr>
        <w:t xml:space="preserve"> </w:t>
      </w:r>
      <w:r>
        <w:rPr>
          <w:b w:val="false"/>
          <w:i w:val="false"/>
          <w:color w:val="000000"/>
          <w:sz w:val="27"/>
        </w:rPr>
        <w:t>——</w:t>
      </w:r>
      <w:r>
        <w:rPr>
          <w:b/>
          <w:i w:val="false"/>
          <w:color w:val="000000"/>
          <w:sz w:val="27"/>
        </w:rPr>
        <w:t>延安：中国革命的大本营。</w:t>
      </w:r>
    </w:p>
    <w:p>
      <w:pPr>
        <w:spacing w:after="0"/>
        <w:ind w:left="0"/>
        <w:jc w:val="left"/>
      </w:pPr>
      <w:r>
        <w:rPr>
          <w:b w:val="false"/>
          <w:i w:val="false"/>
          <w:color w:val="000000"/>
          <w:sz w:val="27"/>
        </w:rPr>
        <w:t xml:space="preserve"> 1935</w:t>
      </w:r>
      <w:r>
        <w:rPr>
          <w:b w:val="false"/>
          <w:i w:val="false"/>
          <w:color w:val="000000"/>
          <w:sz w:val="27"/>
        </w:rPr>
        <w:t>年</w:t>
      </w:r>
      <w:r>
        <w:rPr>
          <w:b w:val="false"/>
          <w:i w:val="false"/>
          <w:color w:val="000000"/>
          <w:sz w:val="27"/>
        </w:rPr>
        <w:t>10</w:t>
      </w:r>
      <w:r>
        <w:rPr>
          <w:b w:val="false"/>
          <w:i w:val="false"/>
          <w:color w:val="000000"/>
          <w:sz w:val="27"/>
        </w:rPr>
        <w:t>月，中央红军到达陕北吴起镇。作为土地革命战争后期全国硕果仅存的完整革命根据地，陕甘宁革命根据地为党中央和各路红军长征提供了落脚点，为全民族抗日战争爆发后八路军主力奔赴抗日前线提供了出发点。在此后的</w:t>
      </w:r>
      <w:r>
        <w:rPr>
          <w:b w:val="false"/>
          <w:i w:val="false"/>
          <w:color w:val="000000"/>
          <w:sz w:val="27"/>
        </w:rPr>
        <w:t>13</w:t>
      </w:r>
      <w:r>
        <w:rPr>
          <w:b w:val="false"/>
          <w:i w:val="false"/>
          <w:color w:val="000000"/>
          <w:sz w:val="27"/>
        </w:rPr>
        <w:t>年里，党中央以延安为中心运筹帷幄领导全国革命，制定实施了一系列正确的路线方针政策，实现了革命力量大发展，领导抗日战争取得最终胜利，为新民主主义革命胜利奠定了坚实基础。在这里，马克思主义中国化的第一次飞跃——毛泽东思想走向成熟，并被确立为党的指导思想，教育了一代又一代人。</w:t>
      </w:r>
    </w:p>
    <w:p>
      <w:pPr>
        <w:spacing w:after="0"/>
        <w:ind w:left="0"/>
        <w:jc w:val="left"/>
      </w:pPr>
      <w:r>
        <w:rPr>
          <w:b w:val="false"/>
          <w:i w:val="false"/>
          <w:color w:val="000000"/>
          <w:sz w:val="27"/>
        </w:rPr>
        <w:t>　　“延安养育了我，培养了我，陕西是根，延安是魂。”延安，对习近平总书记有着特殊的意义。</w:t>
      </w:r>
      <w:r>
        <w:rPr>
          <w:b w:val="false"/>
          <w:i w:val="false"/>
          <w:color w:val="000000"/>
          <w:sz w:val="27"/>
        </w:rPr>
        <w:t>2015</w:t>
      </w:r>
      <w:r>
        <w:rPr>
          <w:b w:val="false"/>
          <w:i w:val="false"/>
          <w:color w:val="000000"/>
          <w:sz w:val="27"/>
        </w:rPr>
        <w:t>年</w:t>
      </w:r>
      <w:r>
        <w:rPr>
          <w:b w:val="false"/>
          <w:i w:val="false"/>
          <w:color w:val="000000"/>
          <w:sz w:val="27"/>
        </w:rPr>
        <w:t>2</w:t>
      </w:r>
      <w:r>
        <w:rPr>
          <w:b w:val="false"/>
          <w:i w:val="false"/>
          <w:color w:val="000000"/>
          <w:sz w:val="27"/>
        </w:rPr>
        <w:t>月</w:t>
      </w:r>
      <w:r>
        <w:rPr>
          <w:b w:val="false"/>
          <w:i w:val="false"/>
          <w:color w:val="000000"/>
          <w:sz w:val="27"/>
        </w:rPr>
        <w:t>13</w:t>
      </w:r>
      <w:r>
        <w:rPr>
          <w:b w:val="false"/>
          <w:i w:val="false"/>
          <w:color w:val="000000"/>
          <w:sz w:val="27"/>
        </w:rPr>
        <w:t>日，习近平总书记再赴延安。在党的七大会址前，总书记动情地说，“这里我来过多次，插队时每次到延安都要来看看，每次都受到精神上的洗礼”。他深刻阐述延安和陕甘宁革命老区在中国革命史上十分重要而特殊的地位，满含深情地指出：“革命老区是党和人民军队的根，我们不能忘记我们是从哪里走来的，永远都要从革命历史中汲取智慧和力量。”</w:t>
      </w:r>
    </w:p>
    <w:p>
      <w:pPr>
        <w:spacing w:after="0"/>
        <w:ind w:left="0"/>
        <w:jc w:val="left"/>
      </w:pPr>
      <w:r>
        <w:rPr>
          <w:b/>
          <w:i w:val="false"/>
          <w:color w:val="000000"/>
          <w:sz w:val="27"/>
        </w:rPr>
        <w:t xml:space="preserve"> </w:t>
      </w:r>
      <w:r>
        <w:rPr>
          <w:b w:val="false"/>
          <w:i w:val="false"/>
          <w:color w:val="000000"/>
          <w:sz w:val="27"/>
        </w:rPr>
        <w:t>——</w:t>
      </w:r>
      <w:r>
        <w:rPr>
          <w:b/>
          <w:i w:val="false"/>
          <w:color w:val="000000"/>
          <w:sz w:val="27"/>
        </w:rPr>
        <w:t>金寨：中国革命的重要策源地、人民军队的重要发源地。</w:t>
      </w:r>
    </w:p>
    <w:p>
      <w:pPr>
        <w:spacing w:after="0"/>
        <w:ind w:left="0"/>
        <w:jc w:val="left"/>
      </w:pPr>
      <w:r>
        <w:rPr>
          <w:b w:val="false"/>
          <w:i w:val="false"/>
          <w:color w:val="000000"/>
          <w:sz w:val="27"/>
        </w:rPr>
        <w:t xml:space="preserve"> 位于大别山腹地的安徽省金寨县，是鄂豫皖革命根据地的核心区，也是解放战争时期刘邓大军千里跃进大别山的前方指挥部所在地。这里诞生了红四方面军、红二十五军、红二十八军，革命战争年代不足</w:t>
      </w:r>
      <w:r>
        <w:rPr>
          <w:b w:val="false"/>
          <w:i w:val="false"/>
          <w:color w:val="000000"/>
          <w:sz w:val="27"/>
        </w:rPr>
        <w:t>23</w:t>
      </w:r>
      <w:r>
        <w:rPr>
          <w:b w:val="false"/>
          <w:i w:val="false"/>
          <w:color w:val="000000"/>
          <w:sz w:val="27"/>
        </w:rPr>
        <w:t>万人的金寨县先后有</w:t>
      </w:r>
      <w:r>
        <w:rPr>
          <w:b w:val="false"/>
          <w:i w:val="false"/>
          <w:color w:val="000000"/>
          <w:sz w:val="27"/>
        </w:rPr>
        <w:t>10</w:t>
      </w:r>
      <w:r>
        <w:rPr>
          <w:b w:val="false"/>
          <w:i w:val="false"/>
          <w:color w:val="000000"/>
          <w:sz w:val="27"/>
        </w:rPr>
        <w:t>万人参军参战，金寨人民以鲜血和生命为鄂豫皖苏区“</w:t>
      </w:r>
      <w:r>
        <w:rPr>
          <w:b w:val="false"/>
          <w:i w:val="false"/>
          <w:color w:val="000000"/>
          <w:sz w:val="27"/>
        </w:rPr>
        <w:t>28</w:t>
      </w:r>
      <w:r>
        <w:rPr>
          <w:b w:val="false"/>
          <w:i w:val="false"/>
          <w:color w:val="000000"/>
          <w:sz w:val="27"/>
        </w:rPr>
        <w:t>年红旗不倒”作出了特殊贡献。</w:t>
      </w:r>
    </w:p>
    <w:p>
      <w:pPr>
        <w:spacing w:after="0"/>
        <w:ind w:left="0"/>
        <w:jc w:val="left"/>
      </w:pPr>
      <w:r>
        <w:rPr>
          <w:b w:val="false"/>
          <w:i w:val="false"/>
          <w:color w:val="000000"/>
          <w:sz w:val="27"/>
        </w:rPr>
        <w:t>2016</w:t>
      </w:r>
      <w:r>
        <w:rPr>
          <w:b w:val="false"/>
          <w:i w:val="false"/>
          <w:color w:val="000000"/>
          <w:sz w:val="27"/>
        </w:rPr>
        <w:t>年</w:t>
      </w:r>
      <w:r>
        <w:rPr>
          <w:b w:val="false"/>
          <w:i w:val="false"/>
          <w:color w:val="000000"/>
          <w:sz w:val="27"/>
        </w:rPr>
        <w:t>4</w:t>
      </w:r>
      <w:r>
        <w:rPr>
          <w:b w:val="false"/>
          <w:i w:val="false"/>
          <w:color w:val="000000"/>
          <w:sz w:val="27"/>
        </w:rPr>
        <w:t>月</w:t>
      </w:r>
      <w:r>
        <w:rPr>
          <w:b w:val="false"/>
          <w:i w:val="false"/>
          <w:color w:val="000000"/>
          <w:sz w:val="27"/>
        </w:rPr>
        <w:t>24</w:t>
      </w:r>
      <w:r>
        <w:rPr>
          <w:b w:val="false"/>
          <w:i w:val="false"/>
          <w:color w:val="000000"/>
          <w:sz w:val="27"/>
        </w:rPr>
        <w:t>日，在安徽考察调研的习近平总书记，第一站就来到金寨。总书记感念金寨人民为中国革命作出的巨大贡献，无比崇敬地指出：“一寸山河一寸血，一抔热土一抔魂。回想过去的烽火岁月，金寨人民以大无畏的牺牲精神，为中国革命事业建立了彪炳史册的功勋，我们要沿着革命前辈的足迹继续前行，把红色江山世世代代传下去。”</w:t>
      </w:r>
    </w:p>
    <w:p>
      <w:pPr>
        <w:spacing w:after="0"/>
        <w:ind w:left="0"/>
        <w:jc w:val="left"/>
      </w:pPr>
    </w:p>
    <w:p>
      <w:pPr>
        <w:spacing w:after="0"/>
        <w:ind w:left="0"/>
        <w:jc w:val="left"/>
      </w:pPr>
      <w:r>
        <w:rPr>
          <w:b w:val="false"/>
          <w:i w:val="false"/>
          <w:color w:val="000000"/>
          <w:sz w:val="27"/>
        </w:rPr>
        <w:t>——</w:t>
      </w:r>
      <w:r>
        <w:rPr>
          <w:b/>
          <w:i w:val="false"/>
          <w:color w:val="000000"/>
          <w:sz w:val="27"/>
        </w:rPr>
        <w:t>阜平：太行丰碑。</w:t>
      </w:r>
    </w:p>
    <w:p>
      <w:pPr>
        <w:spacing w:after="0"/>
        <w:ind w:left="0"/>
        <w:jc w:val="left"/>
      </w:pPr>
      <w:r>
        <w:rPr>
          <w:b w:val="false"/>
          <w:i w:val="false"/>
          <w:color w:val="000000"/>
          <w:sz w:val="27"/>
        </w:rPr>
        <w:t xml:space="preserve"> 1937</w:t>
      </w:r>
      <w:r>
        <w:rPr>
          <w:b w:val="false"/>
          <w:i w:val="false"/>
          <w:color w:val="000000"/>
          <w:sz w:val="27"/>
        </w:rPr>
        <w:t>年到</w:t>
      </w:r>
      <w:r>
        <w:rPr>
          <w:b w:val="false"/>
          <w:i w:val="false"/>
          <w:color w:val="000000"/>
          <w:sz w:val="27"/>
        </w:rPr>
        <w:t>1948</w:t>
      </w:r>
      <w:r>
        <w:rPr>
          <w:b w:val="false"/>
          <w:i w:val="false"/>
          <w:color w:val="000000"/>
          <w:sz w:val="27"/>
        </w:rPr>
        <w:t>年的</w:t>
      </w:r>
      <w:r>
        <w:rPr>
          <w:b w:val="false"/>
          <w:i w:val="false"/>
          <w:color w:val="000000"/>
          <w:sz w:val="27"/>
        </w:rPr>
        <w:t>11</w:t>
      </w:r>
      <w:r>
        <w:rPr>
          <w:b w:val="false"/>
          <w:i w:val="false"/>
          <w:color w:val="000000"/>
          <w:sz w:val="27"/>
        </w:rPr>
        <w:t>年间，聂荣臻同志领导晋察冀军区，在太行山深处以河北阜平为起点创建了我党第一块敌后抗日根据地——晋察冀抗日民主根据地。</w:t>
      </w:r>
      <w:r>
        <w:rPr>
          <w:b w:val="false"/>
          <w:i w:val="false"/>
          <w:color w:val="000000"/>
          <w:sz w:val="27"/>
        </w:rPr>
        <w:t>1948</w:t>
      </w:r>
      <w:r>
        <w:rPr>
          <w:b w:val="false"/>
          <w:i w:val="false"/>
          <w:color w:val="000000"/>
          <w:sz w:val="27"/>
        </w:rPr>
        <w:t>年</w:t>
      </w:r>
      <w:r>
        <w:rPr>
          <w:b w:val="false"/>
          <w:i w:val="false"/>
          <w:color w:val="000000"/>
          <w:sz w:val="27"/>
        </w:rPr>
        <w:t>4</w:t>
      </w:r>
      <w:r>
        <w:rPr>
          <w:b w:val="false"/>
          <w:i w:val="false"/>
          <w:color w:val="000000"/>
          <w:sz w:val="27"/>
        </w:rPr>
        <w:t>月，毛泽东同志率中央机关来到阜平城南庄，在这里召开中央书记处扩大会议，调整南线战略，为三大战役胜利奠定了坚实基础。</w:t>
      </w:r>
    </w:p>
    <w:p>
      <w:pPr>
        <w:spacing w:after="0"/>
        <w:ind w:left="0"/>
        <w:jc w:val="left"/>
      </w:pPr>
      <w:r>
        <w:rPr>
          <w:b w:val="false"/>
          <w:i w:val="false"/>
          <w:color w:val="000000"/>
          <w:sz w:val="27"/>
        </w:rPr>
        <w:t>　　自少时起，阜平就在习近平总书记心中留下很深的印象，聂荣臻同志流泪说“阜平不富，死不瞑目”的事总书记一直铭记在心，这是他“对阜平革命老区的一个情结”。</w:t>
      </w:r>
      <w:r>
        <w:rPr>
          <w:b w:val="false"/>
          <w:i w:val="false"/>
          <w:color w:val="000000"/>
          <w:sz w:val="27"/>
        </w:rPr>
        <w:t>2012</w:t>
      </w:r>
      <w:r>
        <w:rPr>
          <w:b w:val="false"/>
          <w:i w:val="false"/>
          <w:color w:val="000000"/>
          <w:sz w:val="27"/>
        </w:rPr>
        <w:t>年</w:t>
      </w:r>
      <w:r>
        <w:rPr>
          <w:b w:val="false"/>
          <w:i w:val="false"/>
          <w:color w:val="000000"/>
          <w:sz w:val="27"/>
        </w:rPr>
        <w:t>12</w:t>
      </w:r>
      <w:r>
        <w:rPr>
          <w:b w:val="false"/>
          <w:i w:val="false"/>
          <w:color w:val="000000"/>
          <w:sz w:val="27"/>
        </w:rPr>
        <w:t>月</w:t>
      </w:r>
      <w:r>
        <w:rPr>
          <w:b w:val="false"/>
          <w:i w:val="false"/>
          <w:color w:val="000000"/>
          <w:sz w:val="27"/>
        </w:rPr>
        <w:t>29</w:t>
      </w:r>
      <w:r>
        <w:rPr>
          <w:b w:val="false"/>
          <w:i w:val="false"/>
          <w:color w:val="000000"/>
          <w:sz w:val="27"/>
        </w:rPr>
        <w:t>日，习近平总书记来到河北省阜平县，冒着严寒走进地处深山的龙泉关镇骆驼湾村、顾家台村看望困难农户，向全党发出了新时代脱贫攻坚的动员令。总书记回顾阜平的光荣革命历史，饱含深情地指出：“阜平和阜平人民为中国革命胜利作出了重要贡献，党和人民永远不会忘记。”</w:t>
      </w:r>
    </w:p>
    <w:p>
      <w:pPr>
        <w:spacing w:after="0"/>
        <w:ind w:left="0"/>
        <w:jc w:val="left"/>
      </w:pPr>
      <w:r>
        <w:rPr>
          <w:b/>
          <w:i w:val="false"/>
          <w:color w:val="000000"/>
          <w:sz w:val="27"/>
        </w:rPr>
        <w:t xml:space="preserve"> </w:t>
      </w:r>
      <w:r>
        <w:rPr>
          <w:b w:val="false"/>
          <w:i w:val="false"/>
          <w:color w:val="000000"/>
          <w:sz w:val="27"/>
        </w:rPr>
        <w:t>——</w:t>
      </w:r>
      <w:r>
        <w:rPr>
          <w:b/>
          <w:i w:val="false"/>
          <w:color w:val="000000"/>
          <w:sz w:val="27"/>
        </w:rPr>
        <w:t>西柏坡：新中国从这里走来。</w:t>
      </w:r>
    </w:p>
    <w:p>
      <w:pPr>
        <w:spacing w:after="0"/>
        <w:ind w:left="0"/>
        <w:jc w:val="left"/>
      </w:pPr>
      <w:r>
        <w:rPr>
          <w:b w:val="false"/>
          <w:i w:val="false"/>
          <w:color w:val="000000"/>
          <w:sz w:val="27"/>
        </w:rPr>
        <w:t xml:space="preserve"> 1947</w:t>
      </w:r>
      <w:r>
        <w:rPr>
          <w:b w:val="false"/>
          <w:i w:val="false"/>
          <w:color w:val="000000"/>
          <w:sz w:val="27"/>
        </w:rPr>
        <w:t>年</w:t>
      </w:r>
      <w:r>
        <w:rPr>
          <w:b w:val="false"/>
          <w:i w:val="false"/>
          <w:color w:val="000000"/>
          <w:sz w:val="27"/>
        </w:rPr>
        <w:t>3</w:t>
      </w:r>
      <w:r>
        <w:rPr>
          <w:b w:val="false"/>
          <w:i w:val="false"/>
          <w:color w:val="000000"/>
          <w:sz w:val="27"/>
        </w:rPr>
        <w:t>月，党中央主动撤离延安，转战陕北，“以一个延安换取全中国”。城南庄会议后不久，毛泽东同志于</w:t>
      </w:r>
      <w:r>
        <w:rPr>
          <w:b w:val="false"/>
          <w:i w:val="false"/>
          <w:color w:val="000000"/>
          <w:sz w:val="27"/>
        </w:rPr>
        <w:t>1948</w:t>
      </w:r>
      <w:r>
        <w:rPr>
          <w:b w:val="false"/>
          <w:i w:val="false"/>
          <w:color w:val="000000"/>
          <w:sz w:val="27"/>
        </w:rPr>
        <w:t>年</w:t>
      </w:r>
      <w:r>
        <w:rPr>
          <w:b w:val="false"/>
          <w:i w:val="false"/>
          <w:color w:val="000000"/>
          <w:sz w:val="27"/>
        </w:rPr>
        <w:t>5</w:t>
      </w:r>
      <w:r>
        <w:rPr>
          <w:b w:val="false"/>
          <w:i w:val="false"/>
          <w:color w:val="000000"/>
          <w:sz w:val="27"/>
        </w:rPr>
        <w:t>月</w:t>
      </w:r>
      <w:r>
        <w:rPr>
          <w:b w:val="false"/>
          <w:i w:val="false"/>
          <w:color w:val="000000"/>
          <w:sz w:val="27"/>
        </w:rPr>
        <w:t>27</w:t>
      </w:r>
      <w:r>
        <w:rPr>
          <w:b w:val="false"/>
          <w:i w:val="false"/>
          <w:color w:val="000000"/>
          <w:sz w:val="27"/>
        </w:rPr>
        <w:t>日到达西柏坡，西柏坡成为中国革命的中心，也成为中国革命的最后一个农村指挥所。短短</w:t>
      </w:r>
      <w:r>
        <w:rPr>
          <w:b w:val="false"/>
          <w:i w:val="false"/>
          <w:color w:val="000000"/>
          <w:sz w:val="27"/>
        </w:rPr>
        <w:t>10</w:t>
      </w:r>
      <w:r>
        <w:rPr>
          <w:b w:val="false"/>
          <w:i w:val="false"/>
          <w:color w:val="000000"/>
          <w:sz w:val="27"/>
        </w:rPr>
        <w:t>个月里，党中央不仅指挥三大战役取得了胜利，而且为筹建新中国进行了精心谋划，以一系列战略性部署，为迎接革命胜利做好准备。</w:t>
      </w:r>
    </w:p>
    <w:p>
      <w:pPr>
        <w:spacing w:after="0"/>
        <w:ind w:left="0"/>
        <w:jc w:val="left"/>
      </w:pPr>
      <w:r>
        <w:rPr>
          <w:b w:val="false"/>
          <w:i w:val="false"/>
          <w:color w:val="000000"/>
          <w:sz w:val="27"/>
        </w:rPr>
        <w:t>　　西柏坡是习近平总书记多次踏访的红色土地，“每次都怀着崇敬之心来，带着许多思考走”。</w:t>
      </w:r>
      <w:r>
        <w:rPr>
          <w:b w:val="false"/>
          <w:i w:val="false"/>
          <w:color w:val="000000"/>
          <w:sz w:val="27"/>
        </w:rPr>
        <w:t>2013</w:t>
      </w:r>
      <w:r>
        <w:rPr>
          <w:b w:val="false"/>
          <w:i w:val="false"/>
          <w:color w:val="000000"/>
          <w:sz w:val="27"/>
        </w:rPr>
        <w:t>年</w:t>
      </w:r>
      <w:r>
        <w:rPr>
          <w:b w:val="false"/>
          <w:i w:val="false"/>
          <w:color w:val="000000"/>
          <w:sz w:val="27"/>
        </w:rPr>
        <w:t>7</w:t>
      </w:r>
      <w:r>
        <w:rPr>
          <w:b w:val="false"/>
          <w:i w:val="false"/>
          <w:color w:val="000000"/>
          <w:sz w:val="27"/>
        </w:rPr>
        <w:t>月</w:t>
      </w:r>
      <w:r>
        <w:rPr>
          <w:b w:val="false"/>
          <w:i w:val="false"/>
          <w:color w:val="000000"/>
          <w:sz w:val="27"/>
        </w:rPr>
        <w:t>11</w:t>
      </w:r>
      <w:r>
        <w:rPr>
          <w:b w:val="false"/>
          <w:i w:val="false"/>
          <w:color w:val="000000"/>
          <w:sz w:val="27"/>
        </w:rPr>
        <w:t>日，在河北考察调研的总书记来到这里，参观西柏坡纪念馆、毛泽东旧居、中央军委作战室、七届二中全会旧址。在著名的九月会议旧址，总书记主持召开座谈会，情真意切地表达心声：“我们这一代人，出生在新中国成立后不久，是在红旗下长大的，对党、对国家、对人民感情很深，对我们党的光荣历史和优良作风印象很深。每到井冈山、延安、西柏坡等革命圣地，都是一次精神上、思想上的洗礼。每来一次，都能受到一次党的性质和宗旨的生动教育，就更加坚定了我们的公仆意识和为民情怀。”</w:t>
      </w:r>
    </w:p>
    <w:p>
      <w:pPr>
        <w:spacing w:after="0"/>
        <w:ind w:left="0"/>
        <w:jc w:val="left"/>
      </w:pPr>
      <w:r>
        <w:rPr>
          <w:b/>
          <w:i w:val="false"/>
          <w:color w:val="000000"/>
          <w:sz w:val="27"/>
        </w:rPr>
        <w:t xml:space="preserve"> </w:t>
      </w:r>
      <w:r>
        <w:rPr>
          <w:b w:val="false"/>
          <w:i w:val="false"/>
          <w:color w:val="000000"/>
          <w:sz w:val="27"/>
        </w:rPr>
        <w:t xml:space="preserve"> ——</w:t>
      </w:r>
      <w:r>
        <w:rPr>
          <w:b/>
          <w:i w:val="false"/>
          <w:color w:val="000000"/>
          <w:sz w:val="27"/>
        </w:rPr>
        <w:t>香山：为新中国奠基。</w:t>
      </w:r>
    </w:p>
    <w:p>
      <w:pPr>
        <w:spacing w:after="0"/>
        <w:ind w:left="0"/>
        <w:jc w:val="left"/>
      </w:pPr>
      <w:r>
        <w:rPr>
          <w:b w:val="false"/>
          <w:i w:val="false"/>
          <w:color w:val="000000"/>
          <w:sz w:val="27"/>
        </w:rPr>
        <w:t xml:space="preserve"> 1949</w:t>
      </w:r>
      <w:r>
        <w:rPr>
          <w:b w:val="false"/>
          <w:i w:val="false"/>
          <w:color w:val="000000"/>
          <w:sz w:val="27"/>
        </w:rPr>
        <w:t>年</w:t>
      </w:r>
      <w:r>
        <w:rPr>
          <w:b w:val="false"/>
          <w:i w:val="false"/>
          <w:color w:val="000000"/>
          <w:sz w:val="27"/>
        </w:rPr>
        <w:t>3</w:t>
      </w:r>
      <w:r>
        <w:rPr>
          <w:b w:val="false"/>
          <w:i w:val="false"/>
          <w:color w:val="000000"/>
          <w:sz w:val="27"/>
        </w:rPr>
        <w:t>月</w:t>
      </w:r>
      <w:r>
        <w:rPr>
          <w:b w:val="false"/>
          <w:i w:val="false"/>
          <w:color w:val="000000"/>
          <w:sz w:val="27"/>
        </w:rPr>
        <w:t>23</w:t>
      </w:r>
      <w:r>
        <w:rPr>
          <w:b w:val="false"/>
          <w:i w:val="false"/>
          <w:color w:val="000000"/>
          <w:sz w:val="27"/>
        </w:rPr>
        <w:t>日，毛泽东等中央领导同志率领中央机关和中国人民解放军总部从西柏坡赶赴北平、进驻香山。在香山期间，党中央指挥了举世闻名的渡江战役，吹响了解放全中国的进军号角；毛泽东同志发表《论人民民主专政》，为新中国奠定理论和政策基础；中国共产党人与各民主党派、各界人士共同筹备中国人民政治协商会议，起草通过《中国人民政治协商会议共同纲领》，确定了新中国国体、政体，制定了新中国一系列基本政策。党中央在香山虽然只有半年时间，但这里是我们党领导解放战争走向全国胜利、新民主主义革命取得伟大胜利的总指挥部，是中国革命重心从农村转向城市的重要标志，是中国共产党人进京“赶考”的首站。</w:t>
      </w:r>
    </w:p>
    <w:p>
      <w:pPr>
        <w:spacing w:after="0"/>
        <w:ind w:left="0"/>
        <w:jc w:val="left"/>
      </w:pPr>
      <w:r>
        <w:rPr>
          <w:b w:val="false"/>
          <w:i w:val="false"/>
          <w:color w:val="000000"/>
          <w:sz w:val="27"/>
        </w:rPr>
        <w:t>2019</w:t>
      </w:r>
      <w:r>
        <w:rPr>
          <w:b w:val="false"/>
          <w:i w:val="false"/>
          <w:color w:val="000000"/>
          <w:sz w:val="27"/>
        </w:rPr>
        <w:t>年</w:t>
      </w:r>
      <w:r>
        <w:rPr>
          <w:b w:val="false"/>
          <w:i w:val="false"/>
          <w:color w:val="000000"/>
          <w:sz w:val="27"/>
        </w:rPr>
        <w:t>9</w:t>
      </w:r>
      <w:r>
        <w:rPr>
          <w:b w:val="false"/>
          <w:i w:val="false"/>
          <w:color w:val="000000"/>
          <w:sz w:val="27"/>
        </w:rPr>
        <w:t>月</w:t>
      </w:r>
      <w:r>
        <w:rPr>
          <w:b w:val="false"/>
          <w:i w:val="false"/>
          <w:color w:val="000000"/>
          <w:sz w:val="27"/>
        </w:rPr>
        <w:t>12</w:t>
      </w:r>
      <w:r>
        <w:rPr>
          <w:b w:val="false"/>
          <w:i w:val="false"/>
          <w:color w:val="000000"/>
          <w:sz w:val="27"/>
        </w:rPr>
        <w:t>日，习近平总书记专程前往北京香山革命纪念地，瞻仰双清别墅、来青轩等革命旧址，参观香山革命纪念馆，观看《为新中国奠基》主题展览，回顾中国共产党领导中国人民夺取全国胜利和党中央筹建中华人民共和国的光辉历史，缅怀毛泽东同志等老一辈革命家的丰功伟绩，向全党提出</w:t>
      </w:r>
      <w:r>
        <w:rPr>
          <w:b w:val="false"/>
          <w:i w:val="false"/>
          <w:color w:val="000000"/>
          <w:sz w:val="27"/>
        </w:rPr>
        <w:t>3</w:t>
      </w:r>
      <w:r>
        <w:rPr>
          <w:b w:val="false"/>
          <w:i w:val="false"/>
          <w:color w:val="000000"/>
          <w:sz w:val="27"/>
        </w:rPr>
        <w:t>方面要求：一是“继承和发扬老一辈革命家‘宜将剩勇追穷寇，不可沽名学霸王’的革命到底精神”；二是“继承和发扬老一辈革命家坚持立党为公、执政为民的革命情怀”；三是“继承和发扬老一辈革命家谦虚谨慎、不骄不躁、艰苦奋斗的优良作风”，以“赶考”的清醒和坚定答好新时代的答卷。</w:t>
      </w:r>
    </w:p>
    <w:p>
      <w:pPr>
        <w:spacing w:after="0"/>
        <w:ind w:left="0"/>
        <w:jc w:val="center"/>
      </w:pPr>
      <w:r>
        <w:br/>
      </w:r>
    </w:p>
    <w:p>
      <w:pPr>
        <w:spacing w:after="0"/>
        <w:ind w:left="0"/>
        <w:jc w:val="center"/>
      </w:pPr>
      <w:r>
        <w:rPr>
          <w:b/>
          <w:i w:val="false"/>
          <w:color w:val="000000"/>
          <w:sz w:val="27"/>
        </w:rPr>
        <w:t>从苦难走向辉煌的伟大征程</w:t>
      </w:r>
    </w:p>
    <w:p>
      <w:pPr>
        <w:spacing w:after="0"/>
        <w:ind w:left="0"/>
        <w:jc w:val="left"/>
      </w:pPr>
      <w:r>
        <w:rPr>
          <w:b w:val="false"/>
          <w:i w:val="false"/>
          <w:color w:val="000000"/>
          <w:sz w:val="27"/>
        </w:rPr>
        <w:t xml:space="preserve"> 伟大征途多奇崛，雄关漫道真如铁。中国共产党团结带领人民艰苦奋斗的历史征程，百转千回、波澜壮阔，既有困于险境绝境的惨烈悲壮，也有绝处逢生的伟大转折，更有势如破竹的闯关夺隘、从胜利走向胜利的高歌凯旋。</w:t>
      </w:r>
    </w:p>
    <w:p>
      <w:pPr>
        <w:spacing w:after="0"/>
        <w:ind w:left="0"/>
        <w:jc w:val="left"/>
      </w:pPr>
      <w:r>
        <w:rPr>
          <w:b w:val="false"/>
          <w:i w:val="false"/>
          <w:color w:val="000000"/>
          <w:sz w:val="27"/>
        </w:rPr>
        <w:t>　　在这篇重要文章中，习近平总书记带领我们重温党史上的许多重大事件、著名战役战斗，讲述一个又一个真实感人的红色故事，深刻揭示百年大党的初心本色、理想信念和使命担当。</w:t>
      </w:r>
    </w:p>
    <w:p>
      <w:pPr>
        <w:spacing w:after="0"/>
        <w:ind w:left="0"/>
        <w:jc w:val="left"/>
      </w:pPr>
      <w:r>
        <w:rPr>
          <w:b/>
          <w:i w:val="false"/>
          <w:color w:val="000000"/>
          <w:sz w:val="27"/>
        </w:rPr>
        <w:t xml:space="preserve"> </w:t>
      </w:r>
      <w:r>
        <w:rPr>
          <w:b w:val="false"/>
          <w:i w:val="false"/>
          <w:color w:val="000000"/>
          <w:sz w:val="27"/>
        </w:rPr>
        <w:t>——</w:t>
      </w:r>
      <w:r>
        <w:rPr>
          <w:b/>
          <w:i w:val="false"/>
          <w:color w:val="000000"/>
          <w:sz w:val="27"/>
        </w:rPr>
        <w:t>秋收起义：中国革命从城市转向农村的新起点。</w:t>
      </w:r>
    </w:p>
    <w:p>
      <w:pPr>
        <w:spacing w:after="0"/>
        <w:ind w:left="0"/>
        <w:jc w:val="left"/>
      </w:pPr>
      <w:r>
        <w:rPr>
          <w:b w:val="false"/>
          <w:i w:val="false"/>
          <w:color w:val="000000"/>
          <w:sz w:val="27"/>
        </w:rPr>
        <w:t xml:space="preserve"> “秋收时节暮云愁，霹雳一声暴动。”</w:t>
      </w:r>
      <w:r>
        <w:rPr>
          <w:b w:val="false"/>
          <w:i w:val="false"/>
          <w:color w:val="000000"/>
          <w:sz w:val="27"/>
        </w:rPr>
        <w:t>1927</w:t>
      </w:r>
      <w:r>
        <w:rPr>
          <w:b w:val="false"/>
          <w:i w:val="false"/>
          <w:color w:val="000000"/>
          <w:sz w:val="27"/>
        </w:rPr>
        <w:t>年</w:t>
      </w:r>
      <w:r>
        <w:rPr>
          <w:b w:val="false"/>
          <w:i w:val="false"/>
          <w:color w:val="000000"/>
          <w:sz w:val="27"/>
        </w:rPr>
        <w:t>8</w:t>
      </w:r>
      <w:r>
        <w:rPr>
          <w:b w:val="false"/>
          <w:i w:val="false"/>
          <w:color w:val="000000"/>
          <w:sz w:val="27"/>
        </w:rPr>
        <w:t>月，党中央决定在群众基础较好的湘鄂粤赣四省发动农民举行秋收起义。</w:t>
      </w:r>
      <w:r>
        <w:rPr>
          <w:b w:val="false"/>
          <w:i w:val="false"/>
          <w:color w:val="000000"/>
          <w:sz w:val="27"/>
        </w:rPr>
        <w:t>9</w:t>
      </w:r>
      <w:r>
        <w:rPr>
          <w:b w:val="false"/>
          <w:i w:val="false"/>
          <w:color w:val="000000"/>
          <w:sz w:val="27"/>
        </w:rPr>
        <w:t>月，毛泽东同志率领工农革命军第一师发动湘赣边界秋收起义。在攻打中心城市长沙受挫后，毛泽东同志果断改变计划，决定到敌人统治力量薄弱的农村山区寻找落脚点，并在途中进行了著名的“三湾改编”。秋收起义和井冈山农村革命根据地的创立，为后来各地工农红军和农村革命根据地的大规模发展奠定了基础，将中国革命推向了一个新的高潮。</w:t>
      </w:r>
    </w:p>
    <w:p>
      <w:pPr>
        <w:spacing w:after="0"/>
        <w:ind w:left="0"/>
        <w:jc w:val="left"/>
      </w:pPr>
      <w:r>
        <w:rPr>
          <w:b/>
          <w:i w:val="false"/>
          <w:color w:val="000000"/>
          <w:sz w:val="27"/>
        </w:rPr>
        <w:t xml:space="preserve"> </w:t>
      </w:r>
      <w:r>
        <w:rPr>
          <w:b w:val="false"/>
          <w:i w:val="false"/>
          <w:color w:val="000000"/>
          <w:sz w:val="27"/>
        </w:rPr>
        <w:t xml:space="preserve"> ——</w:t>
      </w:r>
      <w:r>
        <w:rPr>
          <w:b/>
          <w:i w:val="false"/>
          <w:color w:val="000000"/>
          <w:sz w:val="27"/>
        </w:rPr>
        <w:t>湘南暴动：农村包围城市、武装夺取政权的一次重大实践。</w:t>
      </w:r>
    </w:p>
    <w:p>
      <w:pPr>
        <w:spacing w:after="0"/>
        <w:ind w:left="0"/>
        <w:jc w:val="left"/>
      </w:pPr>
      <w:r>
        <w:rPr>
          <w:b w:val="false"/>
          <w:i w:val="false"/>
          <w:color w:val="000000"/>
          <w:sz w:val="27"/>
        </w:rPr>
        <w:t xml:space="preserve"> 1928</w:t>
      </w:r>
      <w:r>
        <w:rPr>
          <w:b w:val="false"/>
          <w:i w:val="false"/>
          <w:color w:val="000000"/>
          <w:sz w:val="27"/>
        </w:rPr>
        <w:t>年初，朱德、陈毅率领部分南昌起义部队转战千里，来到湘南，与中共湘南特委共同发动和领导了湘南暴动。这次暴动的烈火燃遍湘南，波及湘粤赣边境地区，参加人数达</w:t>
      </w:r>
      <w:r>
        <w:rPr>
          <w:b w:val="false"/>
          <w:i w:val="false"/>
          <w:color w:val="000000"/>
          <w:sz w:val="27"/>
        </w:rPr>
        <w:t>100</w:t>
      </w:r>
      <w:r>
        <w:rPr>
          <w:b w:val="false"/>
          <w:i w:val="false"/>
          <w:color w:val="000000"/>
          <w:sz w:val="27"/>
        </w:rPr>
        <w:t>万以上，是我们党从八七会议至</w:t>
      </w:r>
      <w:r>
        <w:rPr>
          <w:b w:val="false"/>
          <w:i w:val="false"/>
          <w:color w:val="000000"/>
          <w:sz w:val="27"/>
        </w:rPr>
        <w:t>1928</w:t>
      </w:r>
      <w:r>
        <w:rPr>
          <w:b w:val="false"/>
          <w:i w:val="false"/>
          <w:color w:val="000000"/>
          <w:sz w:val="27"/>
        </w:rPr>
        <w:t>年底所领导的</w:t>
      </w:r>
      <w:r>
        <w:rPr>
          <w:b w:val="false"/>
          <w:i w:val="false"/>
          <w:color w:val="000000"/>
          <w:sz w:val="27"/>
        </w:rPr>
        <w:t>100</w:t>
      </w:r>
      <w:r>
        <w:rPr>
          <w:b w:val="false"/>
          <w:i w:val="false"/>
          <w:color w:val="000000"/>
          <w:sz w:val="27"/>
        </w:rPr>
        <w:t>余次武装起义中，坚持时间最长、参加人数最多、影响巨大的一次革命武装暴动，为井冈山革命根据地的巩固和发展创造了重要条件。</w:t>
      </w:r>
    </w:p>
    <w:p>
      <w:pPr>
        <w:spacing w:after="0"/>
        <w:ind w:left="0"/>
        <w:jc w:val="left"/>
      </w:pPr>
      <w:r>
        <w:rPr>
          <w:b/>
          <w:i w:val="false"/>
          <w:color w:val="000000"/>
          <w:sz w:val="27"/>
        </w:rPr>
        <w:t xml:space="preserve"> </w:t>
      </w:r>
      <w:r>
        <w:rPr>
          <w:b w:val="false"/>
          <w:i w:val="false"/>
          <w:color w:val="000000"/>
          <w:sz w:val="27"/>
        </w:rPr>
        <w:t>——</w:t>
      </w:r>
      <w:r>
        <w:rPr>
          <w:b/>
          <w:i w:val="false"/>
          <w:color w:val="000000"/>
          <w:sz w:val="27"/>
        </w:rPr>
        <w:t>湘江战役：决定中国革命生死存亡的关键一战。</w:t>
      </w:r>
    </w:p>
    <w:p>
      <w:pPr>
        <w:spacing w:after="0"/>
        <w:ind w:left="0"/>
        <w:jc w:val="left"/>
      </w:pPr>
      <w:r>
        <w:rPr>
          <w:b w:val="false"/>
          <w:i w:val="false"/>
          <w:color w:val="000000"/>
          <w:sz w:val="27"/>
        </w:rPr>
        <w:t xml:space="preserve"> 1934</w:t>
      </w:r>
      <w:r>
        <w:rPr>
          <w:b w:val="false"/>
          <w:i w:val="false"/>
          <w:color w:val="000000"/>
          <w:sz w:val="27"/>
        </w:rPr>
        <w:t>年</w:t>
      </w:r>
      <w:r>
        <w:rPr>
          <w:b w:val="false"/>
          <w:i w:val="false"/>
          <w:color w:val="000000"/>
          <w:sz w:val="27"/>
        </w:rPr>
        <w:t>11</w:t>
      </w:r>
      <w:r>
        <w:rPr>
          <w:b w:val="false"/>
          <w:i w:val="false"/>
          <w:color w:val="000000"/>
          <w:sz w:val="27"/>
        </w:rPr>
        <w:t>月下旬，中央红军连续突破国民党军三道封锁线，抵达广西境内全州、兴安一线的湘江边。蒋介石调集</w:t>
      </w:r>
      <w:r>
        <w:rPr>
          <w:b w:val="false"/>
          <w:i w:val="false"/>
          <w:color w:val="000000"/>
          <w:sz w:val="27"/>
        </w:rPr>
        <w:t>40</w:t>
      </w:r>
      <w:r>
        <w:rPr>
          <w:b w:val="false"/>
          <w:i w:val="false"/>
          <w:color w:val="000000"/>
          <w:sz w:val="27"/>
        </w:rPr>
        <w:t>万大军，布下第四道封锁线，企图将红军围歼于湘江以东。在生死存亡的关键时刻，数万红军将士奋不顾身，以大无畏的革命精神向着炮火冲去，撕开了敌人的防线。湘江战役是中央红军突围以来损失最惨重的一场战役。经此一役，中央红军从出发时的</w:t>
      </w:r>
      <w:r>
        <w:rPr>
          <w:b w:val="false"/>
          <w:i w:val="false"/>
          <w:color w:val="000000"/>
          <w:sz w:val="27"/>
        </w:rPr>
        <w:t>8.6</w:t>
      </w:r>
      <w:r>
        <w:rPr>
          <w:b w:val="false"/>
          <w:i w:val="false"/>
          <w:color w:val="000000"/>
          <w:sz w:val="27"/>
        </w:rPr>
        <w:t>万人锐减为</w:t>
      </w:r>
      <w:r>
        <w:rPr>
          <w:b w:val="false"/>
          <w:i w:val="false"/>
          <w:color w:val="000000"/>
          <w:sz w:val="27"/>
        </w:rPr>
        <w:t>3</w:t>
      </w:r>
      <w:r>
        <w:rPr>
          <w:b w:val="false"/>
          <w:i w:val="false"/>
          <w:color w:val="000000"/>
          <w:sz w:val="27"/>
        </w:rPr>
        <w:t>万多人。</w:t>
      </w:r>
    </w:p>
    <w:p>
      <w:pPr>
        <w:spacing w:after="0"/>
        <w:ind w:left="0"/>
        <w:jc w:val="left"/>
      </w:pPr>
      <w:r>
        <w:rPr>
          <w:b w:val="false"/>
          <w:i w:val="false"/>
          <w:color w:val="000000"/>
          <w:sz w:val="27"/>
        </w:rPr>
        <w:t>　　湘江战役是习近平总书记“印象最深刻”、“讲得最多”的“壮烈一战”和“决定中国革命生死存亡的重要历史事件”。“寸土千滴红军血，一步一尊英雄躯。”总书记高度评价湘江战役红军将士的英勇顽强，多次深情讲述湘江战役中牺牲先烈尤其是陈树湘烈士“断肠明志”的事迹。</w:t>
      </w:r>
      <w:r>
        <w:rPr>
          <w:b w:val="false"/>
          <w:i w:val="false"/>
          <w:color w:val="000000"/>
          <w:sz w:val="27"/>
        </w:rPr>
        <w:t>2021</w:t>
      </w:r>
      <w:r>
        <w:rPr>
          <w:b w:val="false"/>
          <w:i w:val="false"/>
          <w:color w:val="000000"/>
          <w:sz w:val="27"/>
        </w:rPr>
        <w:t>年</w:t>
      </w:r>
      <w:r>
        <w:rPr>
          <w:b w:val="false"/>
          <w:i w:val="false"/>
          <w:color w:val="000000"/>
          <w:sz w:val="27"/>
        </w:rPr>
        <w:t>4</w:t>
      </w:r>
      <w:r>
        <w:rPr>
          <w:b w:val="false"/>
          <w:i w:val="false"/>
          <w:color w:val="000000"/>
          <w:sz w:val="27"/>
        </w:rPr>
        <w:t>月</w:t>
      </w:r>
      <w:r>
        <w:rPr>
          <w:b w:val="false"/>
          <w:i w:val="false"/>
          <w:color w:val="000000"/>
          <w:sz w:val="27"/>
        </w:rPr>
        <w:t>25</w:t>
      </w:r>
      <w:r>
        <w:rPr>
          <w:b w:val="false"/>
          <w:i w:val="false"/>
          <w:color w:val="000000"/>
          <w:sz w:val="27"/>
        </w:rPr>
        <w:t>日，总书记再赴广西考察，首站便来到位于桂林市全州县的红军长征湘江战役纪念园。在这里，总书记思绪万千，深刻阐述湘江战役和红军长征的奇伟不凡：</w:t>
      </w:r>
    </w:p>
    <w:p>
      <w:pPr>
        <w:spacing w:after="0"/>
        <w:ind w:left="0"/>
        <w:jc w:val="left"/>
      </w:pPr>
      <w:r>
        <w:rPr>
          <w:b w:val="false"/>
          <w:i w:val="false"/>
          <w:color w:val="000000"/>
          <w:sz w:val="27"/>
        </w:rPr>
        <w:t>　　“试想，如果没有这么一批勇往直前、舍生忘死的红军将士，红军怎么可能冲出敌人的封锁线，而且冲出去付出了那么大的牺牲，还没有溃散。靠的是什么？靠的正是理想信念的力量！”</w:t>
      </w:r>
    </w:p>
    <w:p>
      <w:pPr>
        <w:spacing w:after="0"/>
        <w:ind w:left="0"/>
        <w:jc w:val="left"/>
      </w:pPr>
      <w:r>
        <w:rPr>
          <w:b w:val="false"/>
          <w:i w:val="false"/>
          <w:color w:val="000000"/>
          <w:sz w:val="27"/>
        </w:rPr>
        <w:t>　　“正是因为红军是一支有理想信念的革命军队，才能视死如归、向死而生、一往无前、绝境重生，迸发出不被一切敌人压倒而是压倒一切敌人的英雄气概。为什么中国革命在别人看来是不可能成功的情况下居然成功了？成功的奥秘就在这里。”</w:t>
      </w:r>
    </w:p>
    <w:p>
      <w:pPr>
        <w:spacing w:after="0"/>
        <w:ind w:left="0"/>
        <w:jc w:val="left"/>
      </w:pPr>
      <w:r>
        <w:rPr>
          <w:b w:val="false"/>
          <w:i w:val="false"/>
          <w:color w:val="000000"/>
          <w:sz w:val="27"/>
        </w:rPr>
        <w:t>　　“我们对实现下一个百年奋斗目标、实现中华民族伟大复兴就应该抱有这样的必胜信念。困难再大，想想红军长征，想想湘江血战。”</w:t>
      </w:r>
    </w:p>
    <w:p>
      <w:pPr>
        <w:spacing w:after="0"/>
        <w:ind w:left="0"/>
        <w:jc w:val="left"/>
      </w:pPr>
      <w:r>
        <w:rPr>
          <w:b/>
          <w:i w:val="false"/>
          <w:color w:val="000000"/>
          <w:sz w:val="27"/>
        </w:rPr>
        <w:t xml:space="preserve"> </w:t>
      </w:r>
      <w:r>
        <w:rPr>
          <w:b w:val="false"/>
          <w:i w:val="false"/>
          <w:color w:val="000000"/>
          <w:sz w:val="27"/>
        </w:rPr>
        <w:t>——</w:t>
      </w:r>
      <w:r>
        <w:rPr>
          <w:b/>
          <w:i w:val="false"/>
          <w:color w:val="000000"/>
          <w:sz w:val="27"/>
        </w:rPr>
        <w:t>通道转兵：实现长征伟大转折的历史开端。</w:t>
      </w:r>
    </w:p>
    <w:p>
      <w:pPr>
        <w:spacing w:after="0"/>
        <w:ind w:left="0"/>
        <w:jc w:val="left"/>
      </w:pPr>
      <w:r>
        <w:rPr>
          <w:b w:val="false"/>
          <w:i w:val="false"/>
          <w:color w:val="000000"/>
          <w:sz w:val="27"/>
        </w:rPr>
        <w:t xml:space="preserve"> 1934</w:t>
      </w:r>
      <w:r>
        <w:rPr>
          <w:b w:val="false"/>
          <w:i w:val="false"/>
          <w:color w:val="000000"/>
          <w:sz w:val="27"/>
        </w:rPr>
        <w:t>年冬，中央红军突破敌军第四道封锁线，抵达湖南通道。在敌军抢先进入阵地、张网以待的危急关头，根据毛泽东同志的主张，中央红军临时转兵西进，避免了按原计划北上湘西与红二、红六军团会合可能遭受的毁灭性打击。通道转兵，为此后遵义会议的召开奠定了基础，成为伟大转折的历史开端。</w:t>
      </w:r>
    </w:p>
    <w:p>
      <w:pPr>
        <w:spacing w:after="0"/>
        <w:ind w:left="0"/>
        <w:jc w:val="left"/>
      </w:pPr>
      <w:r>
        <w:rPr>
          <w:b/>
          <w:i w:val="false"/>
          <w:color w:val="000000"/>
          <w:sz w:val="27"/>
        </w:rPr>
        <w:t xml:space="preserve"> </w:t>
      </w:r>
      <w:r>
        <w:rPr>
          <w:b w:val="false"/>
          <w:i w:val="false"/>
          <w:color w:val="000000"/>
          <w:sz w:val="27"/>
        </w:rPr>
        <w:t>——</w:t>
      </w:r>
      <w:r>
        <w:rPr>
          <w:b/>
          <w:i w:val="false"/>
          <w:color w:val="000000"/>
          <w:sz w:val="27"/>
        </w:rPr>
        <w:t>遵义会议：生死攸关的转折点。</w:t>
      </w:r>
    </w:p>
    <w:p>
      <w:pPr>
        <w:spacing w:after="0"/>
        <w:ind w:left="0"/>
        <w:jc w:val="left"/>
      </w:pPr>
      <w:r>
        <w:rPr>
          <w:b w:val="false"/>
          <w:i w:val="false"/>
          <w:color w:val="000000"/>
          <w:sz w:val="27"/>
        </w:rPr>
        <w:t xml:space="preserve"> 1935</w:t>
      </w:r>
      <w:r>
        <w:rPr>
          <w:b w:val="false"/>
          <w:i w:val="false"/>
          <w:color w:val="000000"/>
          <w:sz w:val="27"/>
        </w:rPr>
        <w:t>年</w:t>
      </w:r>
      <w:r>
        <w:rPr>
          <w:b w:val="false"/>
          <w:i w:val="false"/>
          <w:color w:val="000000"/>
          <w:sz w:val="27"/>
        </w:rPr>
        <w:t>1</w:t>
      </w:r>
      <w:r>
        <w:rPr>
          <w:b w:val="false"/>
          <w:i w:val="false"/>
          <w:color w:val="000000"/>
          <w:sz w:val="27"/>
        </w:rPr>
        <w:t>月，党中央在贵州遵义召开政治局扩大会议，作出增选毛泽东同志为中央政治局常委、取消“三人团”等一系列重大决定，使中国革命转危为安。遵义会议“确立了毛泽东同志在党中央和红军的领导地位，开始确立了以毛泽东同志为主要代表的马克思主义正确路线在党中央的领导地位，开始形成以毛泽东同志为核心的党的第一代中央领导集体，开启了我们党独立自主解决中国革命实际问题的新阶段，在最危急关头挽救了党、挽救了红军、挽救了中国革命”。</w:t>
      </w:r>
    </w:p>
    <w:p>
      <w:pPr>
        <w:spacing w:after="0"/>
        <w:ind w:left="0"/>
        <w:jc w:val="left"/>
      </w:pPr>
      <w:r>
        <w:rPr>
          <w:b w:val="false"/>
          <w:i w:val="false"/>
          <w:color w:val="000000"/>
          <w:sz w:val="27"/>
        </w:rPr>
        <w:t xml:space="preserve"> 2015</w:t>
      </w:r>
      <w:r>
        <w:rPr>
          <w:b w:val="false"/>
          <w:i w:val="false"/>
          <w:color w:val="000000"/>
          <w:sz w:val="27"/>
        </w:rPr>
        <w:t>年</w:t>
      </w:r>
      <w:r>
        <w:rPr>
          <w:b w:val="false"/>
          <w:i w:val="false"/>
          <w:color w:val="000000"/>
          <w:sz w:val="27"/>
        </w:rPr>
        <w:t>6</w:t>
      </w:r>
      <w:r>
        <w:rPr>
          <w:b w:val="false"/>
          <w:i w:val="false"/>
          <w:color w:val="000000"/>
          <w:sz w:val="27"/>
        </w:rPr>
        <w:t>月</w:t>
      </w:r>
      <w:r>
        <w:rPr>
          <w:b w:val="false"/>
          <w:i w:val="false"/>
          <w:color w:val="000000"/>
          <w:sz w:val="27"/>
        </w:rPr>
        <w:t>16</w:t>
      </w:r>
      <w:r>
        <w:rPr>
          <w:b w:val="false"/>
          <w:i w:val="false"/>
          <w:color w:val="000000"/>
          <w:sz w:val="27"/>
        </w:rPr>
        <w:t>日，习近平总书记赴贵州考察调研，专程前往参观遵义会议会址和陈列馆，强调要运用好遵义会议历史经验，让遵义会议精神永放光芒。</w:t>
      </w:r>
      <w:r>
        <w:rPr>
          <w:b w:val="false"/>
          <w:i w:val="false"/>
          <w:color w:val="000000"/>
          <w:sz w:val="27"/>
        </w:rPr>
        <w:t>2021</w:t>
      </w:r>
      <w:r>
        <w:rPr>
          <w:b w:val="false"/>
          <w:i w:val="false"/>
          <w:color w:val="000000"/>
          <w:sz w:val="27"/>
        </w:rPr>
        <w:t>年</w:t>
      </w:r>
      <w:r>
        <w:rPr>
          <w:b w:val="false"/>
          <w:i w:val="false"/>
          <w:color w:val="000000"/>
          <w:sz w:val="27"/>
        </w:rPr>
        <w:t>2</w:t>
      </w:r>
      <w:r>
        <w:rPr>
          <w:b w:val="false"/>
          <w:i w:val="false"/>
          <w:color w:val="000000"/>
          <w:sz w:val="27"/>
        </w:rPr>
        <w:t>月</w:t>
      </w:r>
      <w:r>
        <w:rPr>
          <w:b w:val="false"/>
          <w:i w:val="false"/>
          <w:color w:val="000000"/>
          <w:sz w:val="27"/>
        </w:rPr>
        <w:t>5</w:t>
      </w:r>
      <w:r>
        <w:rPr>
          <w:b w:val="false"/>
          <w:i w:val="false"/>
          <w:color w:val="000000"/>
          <w:sz w:val="27"/>
        </w:rPr>
        <w:t>日，再赴贵州的总书记对遵义会议的重大意义作出深刻阐述，强调“遵义会议的鲜明特点是坚持真理、修正错误，确立党中央的正确领导，创造性地制定和实施符合中国革命特点的战略策略。这在今天仍然具有十分重要的意义”。总书记要求全党结合党史学习教育，从长征精神和遵义会议精神中深刻感悟共产党人的初心和使命，走好新时代的长征路。</w:t>
      </w:r>
    </w:p>
    <w:p>
      <w:pPr>
        <w:spacing w:after="0"/>
        <w:ind w:left="0"/>
        <w:jc w:val="left"/>
      </w:pPr>
      <w:r>
        <w:drawing>
          <wp:inline distT="0" distB="0" distL="0" distR="0">
            <wp:extent cx="5732145" cy="765241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732145" cy="7652414"/>
                    </a:xfrm>
                    <a:prstGeom prst="rect">
                      <a:avLst/>
                    </a:prstGeom>
                  </pic:spPr>
                </pic:pic>
              </a:graphicData>
            </a:graphic>
          </wp:inline>
        </w:drawing>
      </w:r>
    </w:p>
    <w:p>
      <w:pPr>
        <w:spacing w:after="0"/>
        <w:ind w:left="0"/>
        <w:jc w:val="left"/>
      </w:pPr>
      <w:r>
        <w:rPr>
          <w:b w:val="false"/>
          <w:i w:val="false"/>
          <w:color w:val="000000"/>
          <w:sz w:val="27"/>
        </w:rPr>
        <w:t xml:space="preserve"> 1935</w:t>
      </w:r>
      <w:r>
        <w:rPr>
          <w:b w:val="false"/>
          <w:i w:val="false"/>
          <w:color w:val="000000"/>
          <w:sz w:val="27"/>
        </w:rPr>
        <w:t>年</w:t>
      </w:r>
      <w:r>
        <w:rPr>
          <w:b w:val="false"/>
          <w:i w:val="false"/>
          <w:color w:val="000000"/>
          <w:sz w:val="27"/>
        </w:rPr>
        <w:t>10</w:t>
      </w:r>
      <w:r>
        <w:rPr>
          <w:b w:val="false"/>
          <w:i w:val="false"/>
          <w:color w:val="000000"/>
          <w:sz w:val="27"/>
        </w:rPr>
        <w:t>月</w:t>
      </w:r>
      <w:r>
        <w:rPr>
          <w:b w:val="false"/>
          <w:i w:val="false"/>
          <w:color w:val="000000"/>
          <w:sz w:val="27"/>
        </w:rPr>
        <w:t>19</w:t>
      </w:r>
      <w:r>
        <w:rPr>
          <w:b w:val="false"/>
          <w:i w:val="false"/>
          <w:color w:val="000000"/>
          <w:sz w:val="27"/>
        </w:rPr>
        <w:t>日，党中央和中央红军进驻陕甘边革命根据地吴起镇，胜利地完成了历时一年、纵横</w:t>
      </w:r>
      <w:r>
        <w:rPr>
          <w:b w:val="false"/>
          <w:i w:val="false"/>
          <w:color w:val="000000"/>
          <w:sz w:val="27"/>
        </w:rPr>
        <w:t>11</w:t>
      </w:r>
      <w:r>
        <w:rPr>
          <w:b w:val="false"/>
          <w:i w:val="false"/>
          <w:color w:val="000000"/>
          <w:sz w:val="27"/>
        </w:rPr>
        <w:t>个省、行程二万五千里的长征。今天，在陕西省吴起县胜利山中央红军长征胜利纪念园，矗立着一座“中央红军长征胜利纪念碑”。广场的前面，还有一个小号兵吹号的塑像。中新社记者 任海霞</w:t>
      </w:r>
      <w:r>
        <w:rPr>
          <w:b w:val="false"/>
          <w:i w:val="false"/>
          <w:color w:val="000000"/>
          <w:sz w:val="27"/>
        </w:rPr>
        <w:t>/</w:t>
      </w:r>
      <w:r>
        <w:rPr>
          <w:b w:val="false"/>
          <w:i w:val="false"/>
          <w:color w:val="000000"/>
          <w:sz w:val="27"/>
        </w:rPr>
        <w:t>摄</w:t>
      </w:r>
    </w:p>
    <w:p>
      <w:pPr>
        <w:spacing w:after="0"/>
        <w:ind w:left="0"/>
        <w:jc w:val="left"/>
      </w:pPr>
      <w:r>
        <w:rPr>
          <w:b/>
          <w:i w:val="false"/>
          <w:color w:val="000000"/>
          <w:sz w:val="27"/>
        </w:rPr>
        <w:t xml:space="preserve"> </w:t>
      </w:r>
      <w:r>
        <w:rPr>
          <w:b w:val="false"/>
          <w:i w:val="false"/>
          <w:color w:val="000000"/>
          <w:sz w:val="27"/>
        </w:rPr>
        <w:t>——</w:t>
      </w:r>
      <w:r>
        <w:rPr>
          <w:b/>
          <w:i w:val="false"/>
          <w:color w:val="000000"/>
          <w:sz w:val="27"/>
        </w:rPr>
        <w:t>单家集夜话：“军民鱼水情，回汉一家亲”。</w:t>
      </w:r>
    </w:p>
    <w:p>
      <w:pPr>
        <w:spacing w:after="0"/>
        <w:ind w:left="0"/>
        <w:jc w:val="left"/>
      </w:pPr>
      <w:r>
        <w:rPr>
          <w:b w:val="false"/>
          <w:i w:val="false"/>
          <w:color w:val="000000"/>
          <w:sz w:val="27"/>
        </w:rPr>
        <w:t xml:space="preserve"> 红军长征途中三次经过六盘山区，每次都路过同一个村庄——单家集。</w:t>
      </w:r>
      <w:r>
        <w:rPr>
          <w:b w:val="false"/>
          <w:i w:val="false"/>
          <w:color w:val="000000"/>
          <w:sz w:val="27"/>
        </w:rPr>
        <w:t>1935</w:t>
      </w:r>
      <w:r>
        <w:rPr>
          <w:b w:val="false"/>
          <w:i w:val="false"/>
          <w:color w:val="000000"/>
          <w:sz w:val="27"/>
        </w:rPr>
        <w:t>年</w:t>
      </w:r>
      <w:r>
        <w:rPr>
          <w:b w:val="false"/>
          <w:i w:val="false"/>
          <w:color w:val="000000"/>
          <w:sz w:val="27"/>
        </w:rPr>
        <w:t>10</w:t>
      </w:r>
      <w:r>
        <w:rPr>
          <w:b w:val="false"/>
          <w:i w:val="false"/>
          <w:color w:val="000000"/>
          <w:sz w:val="27"/>
        </w:rPr>
        <w:t>月</w:t>
      </w:r>
      <w:r>
        <w:rPr>
          <w:b w:val="false"/>
          <w:i w:val="false"/>
          <w:color w:val="000000"/>
          <w:sz w:val="27"/>
        </w:rPr>
        <w:t>5</w:t>
      </w:r>
      <w:r>
        <w:rPr>
          <w:b w:val="false"/>
          <w:i w:val="false"/>
          <w:color w:val="000000"/>
          <w:sz w:val="27"/>
        </w:rPr>
        <w:t>日，毛泽东同志率领中央红军到达宁夏西吉的单家集，受到当地群众热烈欢迎和盛情款待。回族群众邀请毛泽东等红军领导人到“陕义堂”清真寺参观。当晚，毛泽东同志与回族阿訇马德海坐在炕头彻夜长谈，进一步升华了军民关系，成为党史上的一段佳话，至今流传。</w:t>
      </w:r>
    </w:p>
    <w:p>
      <w:pPr>
        <w:spacing w:after="0"/>
        <w:ind w:left="0"/>
        <w:jc w:val="left"/>
      </w:pPr>
      <w:r>
        <w:rPr>
          <w:b/>
          <w:i w:val="false"/>
          <w:color w:val="000000"/>
          <w:sz w:val="27"/>
        </w:rPr>
        <w:t xml:space="preserve"> </w:t>
      </w:r>
      <w:r>
        <w:rPr>
          <w:b w:val="false"/>
          <w:i w:val="false"/>
          <w:color w:val="000000"/>
          <w:sz w:val="27"/>
        </w:rPr>
        <w:t>——</w:t>
      </w:r>
      <w:r>
        <w:rPr>
          <w:b/>
          <w:i w:val="false"/>
          <w:color w:val="000000"/>
          <w:sz w:val="27"/>
        </w:rPr>
        <w:t>“半截皮带”的故事：“铁心跟党走”的生动写照。</w:t>
      </w:r>
    </w:p>
    <w:p>
      <w:pPr>
        <w:spacing w:after="0"/>
        <w:ind w:left="0"/>
        <w:jc w:val="left"/>
      </w:pPr>
      <w:r>
        <w:rPr>
          <w:b w:val="false"/>
          <w:i w:val="false"/>
          <w:color w:val="000000"/>
          <w:sz w:val="27"/>
        </w:rPr>
        <w:t xml:space="preserve"> 1936</w:t>
      </w:r>
      <w:r>
        <w:rPr>
          <w:b w:val="false"/>
          <w:i w:val="false"/>
          <w:color w:val="000000"/>
          <w:sz w:val="27"/>
        </w:rPr>
        <w:t>年</w:t>
      </w:r>
      <w:r>
        <w:rPr>
          <w:b w:val="false"/>
          <w:i w:val="false"/>
          <w:color w:val="000000"/>
          <w:sz w:val="27"/>
        </w:rPr>
        <w:t>7</w:t>
      </w:r>
      <w:r>
        <w:rPr>
          <w:b w:val="false"/>
          <w:i w:val="false"/>
          <w:color w:val="000000"/>
          <w:sz w:val="27"/>
        </w:rPr>
        <w:t>月，红四方面军</w:t>
      </w:r>
      <w:r>
        <w:rPr>
          <w:b w:val="false"/>
          <w:i w:val="false"/>
          <w:color w:val="000000"/>
          <w:sz w:val="27"/>
        </w:rPr>
        <w:t>31</w:t>
      </w:r>
      <w:r>
        <w:rPr>
          <w:b w:val="false"/>
          <w:i w:val="false"/>
          <w:color w:val="000000"/>
          <w:sz w:val="27"/>
        </w:rPr>
        <w:t>军</w:t>
      </w:r>
      <w:r>
        <w:rPr>
          <w:b w:val="false"/>
          <w:i w:val="false"/>
          <w:color w:val="000000"/>
          <w:sz w:val="27"/>
        </w:rPr>
        <w:t>93</w:t>
      </w:r>
      <w:r>
        <w:rPr>
          <w:b w:val="false"/>
          <w:i w:val="false"/>
          <w:color w:val="000000"/>
          <w:sz w:val="27"/>
        </w:rPr>
        <w:t>师</w:t>
      </w:r>
      <w:r>
        <w:rPr>
          <w:b w:val="false"/>
          <w:i w:val="false"/>
          <w:color w:val="000000"/>
          <w:sz w:val="27"/>
        </w:rPr>
        <w:t>274</w:t>
      </w:r>
      <w:r>
        <w:rPr>
          <w:b w:val="false"/>
          <w:i w:val="false"/>
          <w:color w:val="000000"/>
          <w:sz w:val="27"/>
        </w:rPr>
        <w:t>团</w:t>
      </w:r>
      <w:r>
        <w:rPr>
          <w:b w:val="false"/>
          <w:i w:val="false"/>
          <w:color w:val="000000"/>
          <w:sz w:val="27"/>
        </w:rPr>
        <w:t>8</w:t>
      </w:r>
      <w:r>
        <w:rPr>
          <w:b w:val="false"/>
          <w:i w:val="false"/>
          <w:color w:val="000000"/>
          <w:sz w:val="27"/>
        </w:rPr>
        <w:t>连年仅</w:t>
      </w:r>
      <w:r>
        <w:rPr>
          <w:b w:val="false"/>
          <w:i w:val="false"/>
          <w:color w:val="000000"/>
          <w:sz w:val="27"/>
        </w:rPr>
        <w:t>14</w:t>
      </w:r>
      <w:r>
        <w:rPr>
          <w:b w:val="false"/>
          <w:i w:val="false"/>
          <w:color w:val="000000"/>
          <w:sz w:val="27"/>
        </w:rPr>
        <w:t>岁的战士周国才随部队穿越草地北上。草地走了不到一半就断粮了，一切能吃的东西都被吃光后，大家只好解下皮带煮着吃。当周国才的皮带被煮食一截后，他恳求把它留下作为纪念，带着“去延安见毛主席”。周国才最终跟随大部队胜利到达延安，为了缅怀牺牲的战友，他用铁筷子在皮带背面烫上了“长征记”</w:t>
      </w:r>
      <w:r>
        <w:rPr>
          <w:b w:val="false"/>
          <w:i w:val="false"/>
          <w:color w:val="000000"/>
          <w:sz w:val="27"/>
        </w:rPr>
        <w:t>3</w:t>
      </w:r>
      <w:r>
        <w:rPr>
          <w:b w:val="false"/>
          <w:i w:val="false"/>
          <w:color w:val="000000"/>
          <w:sz w:val="27"/>
        </w:rPr>
        <w:t>个字。</w:t>
      </w:r>
    </w:p>
    <w:p>
      <w:pPr>
        <w:spacing w:after="0"/>
        <w:ind w:left="0"/>
        <w:jc w:val="left"/>
      </w:pPr>
      <w:r>
        <w:rPr>
          <w:b w:val="false"/>
          <w:i w:val="false"/>
          <w:color w:val="000000"/>
          <w:sz w:val="27"/>
        </w:rPr>
        <w:t>　　在这篇重要文章中，习近平总书记讲到“半截皮带”的故事，动容地说：“红军战士宁肯忍饥挨饿，也要将半截皮带留下来，带着它‘去延安见毛主席’。这就是信仰的力量，就是‘铁心跟党走’的生动写照。”总书记嘱咐，部队中像这样的红色资源很多，要发掘好、运用好，丰富“红色基因代代传”工程内涵，加强党史军史和光荣传统教育，确保官兵永远听党话、跟党走。</w:t>
      </w:r>
    </w:p>
    <w:p>
      <w:pPr>
        <w:spacing w:after="0"/>
        <w:ind w:left="0"/>
        <w:jc w:val="left"/>
      </w:pPr>
      <w:r>
        <w:rPr>
          <w:b/>
          <w:i w:val="false"/>
          <w:color w:val="000000"/>
          <w:sz w:val="27"/>
        </w:rPr>
        <w:t xml:space="preserve"> </w:t>
      </w:r>
      <w:r>
        <w:rPr>
          <w:b w:val="false"/>
          <w:i w:val="false"/>
          <w:color w:val="000000"/>
          <w:sz w:val="27"/>
        </w:rPr>
        <w:t xml:space="preserve"> ——</w:t>
      </w:r>
      <w:r>
        <w:rPr>
          <w:b/>
          <w:i w:val="false"/>
          <w:color w:val="000000"/>
          <w:sz w:val="27"/>
        </w:rPr>
        <w:t>平型关大捷：打破日军“不可战胜”的神话。</w:t>
      </w:r>
    </w:p>
    <w:p>
      <w:pPr>
        <w:spacing w:after="0"/>
        <w:ind w:left="0"/>
        <w:jc w:val="left"/>
      </w:pPr>
      <w:r>
        <w:rPr>
          <w:b w:val="false"/>
          <w:i w:val="false"/>
          <w:color w:val="000000"/>
          <w:sz w:val="27"/>
        </w:rPr>
        <w:t xml:space="preserve"> 1937</w:t>
      </w:r>
      <w:r>
        <w:rPr>
          <w:b w:val="false"/>
          <w:i w:val="false"/>
          <w:color w:val="000000"/>
          <w:sz w:val="27"/>
        </w:rPr>
        <w:t>年</w:t>
      </w:r>
      <w:r>
        <w:rPr>
          <w:b w:val="false"/>
          <w:i w:val="false"/>
          <w:color w:val="000000"/>
          <w:sz w:val="27"/>
        </w:rPr>
        <w:t>9</w:t>
      </w:r>
      <w:r>
        <w:rPr>
          <w:b w:val="false"/>
          <w:i w:val="false"/>
          <w:color w:val="000000"/>
          <w:sz w:val="27"/>
        </w:rPr>
        <w:t>月</w:t>
      </w:r>
      <w:r>
        <w:rPr>
          <w:b w:val="false"/>
          <w:i w:val="false"/>
          <w:color w:val="000000"/>
          <w:sz w:val="27"/>
        </w:rPr>
        <w:t>25</w:t>
      </w:r>
      <w:r>
        <w:rPr>
          <w:b w:val="false"/>
          <w:i w:val="false"/>
          <w:color w:val="000000"/>
          <w:sz w:val="27"/>
        </w:rPr>
        <w:t>日，八路军第一一五师主力在山西平型关设伏，一举歼灭日军</w:t>
      </w:r>
      <w:r>
        <w:rPr>
          <w:b w:val="false"/>
          <w:i w:val="false"/>
          <w:color w:val="000000"/>
          <w:sz w:val="27"/>
        </w:rPr>
        <w:t>1000</w:t>
      </w:r>
      <w:r>
        <w:rPr>
          <w:b w:val="false"/>
          <w:i w:val="false"/>
          <w:color w:val="000000"/>
          <w:sz w:val="27"/>
        </w:rPr>
        <w:t>余人，击毁日军汽车</w:t>
      </w:r>
      <w:r>
        <w:rPr>
          <w:b w:val="false"/>
          <w:i w:val="false"/>
          <w:color w:val="000000"/>
          <w:sz w:val="27"/>
        </w:rPr>
        <w:t>100</w:t>
      </w:r>
      <w:r>
        <w:rPr>
          <w:b w:val="false"/>
          <w:i w:val="false"/>
          <w:color w:val="000000"/>
          <w:sz w:val="27"/>
        </w:rPr>
        <w:t>余辆，缴获一批辎重和武器。平型关大捷是全民族抗战爆发后中国军队主动对日作战取得的第一次重大胜利，打破了日军“不可战胜”的神话，极大振奋了全国军民的抗战信心，提高了共产党和八路军的声望，越来越多人相信共产党不但坚决抗日，并且有能力战胜敌人。</w:t>
      </w:r>
    </w:p>
    <w:p>
      <w:pPr>
        <w:spacing w:after="0"/>
        <w:ind w:left="0"/>
        <w:jc w:val="left"/>
      </w:pPr>
      <w:r>
        <w:rPr>
          <w:b/>
          <w:i w:val="false"/>
          <w:color w:val="000000"/>
          <w:sz w:val="27"/>
        </w:rPr>
        <w:t xml:space="preserve"> </w:t>
      </w:r>
      <w:r>
        <w:rPr>
          <w:b w:val="false"/>
          <w:i w:val="false"/>
          <w:color w:val="000000"/>
          <w:sz w:val="27"/>
        </w:rPr>
        <w:t>——</w:t>
      </w:r>
      <w:r>
        <w:rPr>
          <w:b/>
          <w:i w:val="false"/>
          <w:color w:val="000000"/>
          <w:sz w:val="27"/>
        </w:rPr>
        <w:t>百团大战：沉重打击日军“囚笼政策”。</w:t>
      </w:r>
    </w:p>
    <w:p>
      <w:pPr>
        <w:spacing w:after="0"/>
        <w:ind w:left="0"/>
        <w:jc w:val="left"/>
      </w:pPr>
      <w:r>
        <w:rPr>
          <w:b w:val="false"/>
          <w:i w:val="false"/>
          <w:color w:val="000000"/>
          <w:sz w:val="27"/>
        </w:rPr>
        <w:t xml:space="preserve"> 1939</w:t>
      </w:r>
      <w:r>
        <w:rPr>
          <w:b w:val="false"/>
          <w:i w:val="false"/>
          <w:color w:val="000000"/>
          <w:sz w:val="27"/>
        </w:rPr>
        <w:t>年冬，在抗日战争相持阶段，日军推行“以铁路为柱，公路为链，碉堡为锁”的“囚笼政策”，全面加强对中国的经济封锁、军事进攻和政治诱降。</w:t>
      </w:r>
      <w:r>
        <w:rPr>
          <w:b w:val="false"/>
          <w:i w:val="false"/>
          <w:color w:val="000000"/>
          <w:sz w:val="27"/>
        </w:rPr>
        <w:t>1940</w:t>
      </w:r>
      <w:r>
        <w:rPr>
          <w:b w:val="false"/>
          <w:i w:val="false"/>
          <w:color w:val="000000"/>
          <w:sz w:val="27"/>
        </w:rPr>
        <w:t>年</w:t>
      </w:r>
      <w:r>
        <w:rPr>
          <w:b w:val="false"/>
          <w:i w:val="false"/>
          <w:color w:val="000000"/>
          <w:sz w:val="27"/>
        </w:rPr>
        <w:t>8</w:t>
      </w:r>
      <w:r>
        <w:rPr>
          <w:b w:val="false"/>
          <w:i w:val="false"/>
          <w:color w:val="000000"/>
          <w:sz w:val="27"/>
        </w:rPr>
        <w:t>月至次年</w:t>
      </w:r>
      <w:r>
        <w:rPr>
          <w:b w:val="false"/>
          <w:i w:val="false"/>
          <w:color w:val="000000"/>
          <w:sz w:val="27"/>
        </w:rPr>
        <w:t>1</w:t>
      </w:r>
      <w:r>
        <w:rPr>
          <w:b w:val="false"/>
          <w:i w:val="false"/>
          <w:color w:val="000000"/>
          <w:sz w:val="27"/>
        </w:rPr>
        <w:t>月，八路军总部在华北发动了一次大规模对日军的进攻，参战部队、游击队和民兵同时发起攻击。随着战役展开，陆续参战的部队达到</w:t>
      </w:r>
      <w:r>
        <w:rPr>
          <w:b w:val="false"/>
          <w:i w:val="false"/>
          <w:color w:val="000000"/>
          <w:sz w:val="27"/>
        </w:rPr>
        <w:t>105</w:t>
      </w:r>
      <w:r>
        <w:rPr>
          <w:b w:val="false"/>
          <w:i w:val="false"/>
          <w:color w:val="000000"/>
          <w:sz w:val="27"/>
        </w:rPr>
        <w:t>个团</w:t>
      </w:r>
      <w:r>
        <w:rPr>
          <w:b w:val="false"/>
          <w:i w:val="false"/>
          <w:color w:val="000000"/>
          <w:sz w:val="27"/>
        </w:rPr>
        <w:t>20</w:t>
      </w:r>
      <w:r>
        <w:rPr>
          <w:b w:val="false"/>
          <w:i w:val="false"/>
          <w:color w:val="000000"/>
          <w:sz w:val="27"/>
        </w:rPr>
        <w:t>余万人，形成百团大战之规模。百团大战是全民族抗战以来八路军在华北发动的规模最大、持续时间最长的一次带战略性进攻的战役，给日军的“囚笼政策”以沉重打击，提高了共产党和八路军的威望，有力提振了全国人民的信心。</w:t>
      </w:r>
    </w:p>
    <w:p>
      <w:pPr>
        <w:spacing w:after="0"/>
        <w:ind w:left="0"/>
        <w:jc w:val="left"/>
      </w:pPr>
      <w:r>
        <w:rPr>
          <w:b/>
          <w:i w:val="false"/>
          <w:color w:val="000000"/>
          <w:sz w:val="27"/>
        </w:rPr>
        <w:t xml:space="preserve"> </w:t>
      </w:r>
      <w:r>
        <w:rPr>
          <w:b w:val="false"/>
          <w:i w:val="false"/>
          <w:color w:val="000000"/>
          <w:sz w:val="27"/>
        </w:rPr>
        <w:t>——</w:t>
      </w:r>
      <w:r>
        <w:rPr>
          <w:b/>
          <w:i w:val="false"/>
          <w:color w:val="000000"/>
          <w:sz w:val="27"/>
        </w:rPr>
        <w:t>淮海战役：人民战争的伟大胜利。</w:t>
      </w:r>
    </w:p>
    <w:p>
      <w:pPr>
        <w:spacing w:after="0"/>
        <w:ind w:left="0"/>
        <w:jc w:val="left"/>
      </w:pPr>
      <w:r>
        <w:rPr>
          <w:b w:val="false"/>
          <w:i w:val="false"/>
          <w:color w:val="000000"/>
          <w:sz w:val="27"/>
        </w:rPr>
        <w:t xml:space="preserve"> 1948</w:t>
      </w:r>
      <w:r>
        <w:rPr>
          <w:b w:val="false"/>
          <w:i w:val="false"/>
          <w:color w:val="000000"/>
          <w:sz w:val="27"/>
        </w:rPr>
        <w:t>年</w:t>
      </w:r>
      <w:r>
        <w:rPr>
          <w:b w:val="false"/>
          <w:i w:val="false"/>
          <w:color w:val="000000"/>
          <w:sz w:val="27"/>
        </w:rPr>
        <w:t>11</w:t>
      </w:r>
      <w:r>
        <w:rPr>
          <w:b w:val="false"/>
          <w:i w:val="false"/>
          <w:color w:val="000000"/>
          <w:sz w:val="27"/>
        </w:rPr>
        <w:t>月</w:t>
      </w:r>
      <w:r>
        <w:rPr>
          <w:b w:val="false"/>
          <w:i w:val="false"/>
          <w:color w:val="000000"/>
          <w:sz w:val="27"/>
        </w:rPr>
        <w:t>6</w:t>
      </w:r>
      <w:r>
        <w:rPr>
          <w:b w:val="false"/>
          <w:i w:val="false"/>
          <w:color w:val="000000"/>
          <w:sz w:val="27"/>
        </w:rPr>
        <w:t>日，党中央决定发起规模空前的淮海战役。战役至</w:t>
      </w:r>
      <w:r>
        <w:rPr>
          <w:b w:val="false"/>
          <w:i w:val="false"/>
          <w:color w:val="000000"/>
          <w:sz w:val="27"/>
        </w:rPr>
        <w:t>1949</w:t>
      </w:r>
      <w:r>
        <w:rPr>
          <w:b w:val="false"/>
          <w:i w:val="false"/>
          <w:color w:val="000000"/>
          <w:sz w:val="27"/>
        </w:rPr>
        <w:t>年</w:t>
      </w:r>
      <w:r>
        <w:rPr>
          <w:b w:val="false"/>
          <w:i w:val="false"/>
          <w:color w:val="000000"/>
          <w:sz w:val="27"/>
        </w:rPr>
        <w:t>1</w:t>
      </w:r>
      <w:r>
        <w:rPr>
          <w:b w:val="false"/>
          <w:i w:val="false"/>
          <w:color w:val="000000"/>
          <w:sz w:val="27"/>
        </w:rPr>
        <w:t>月</w:t>
      </w:r>
      <w:r>
        <w:rPr>
          <w:b w:val="false"/>
          <w:i w:val="false"/>
          <w:color w:val="000000"/>
          <w:sz w:val="27"/>
        </w:rPr>
        <w:t>10</w:t>
      </w:r>
      <w:r>
        <w:rPr>
          <w:b w:val="false"/>
          <w:i w:val="false"/>
          <w:color w:val="000000"/>
          <w:sz w:val="27"/>
        </w:rPr>
        <w:t>日胜利结束，历时</w:t>
      </w:r>
      <w:r>
        <w:rPr>
          <w:b w:val="false"/>
          <w:i w:val="false"/>
          <w:color w:val="000000"/>
          <w:sz w:val="27"/>
        </w:rPr>
        <w:t>65</w:t>
      </w:r>
      <w:r>
        <w:rPr>
          <w:b w:val="false"/>
          <w:i w:val="false"/>
          <w:color w:val="000000"/>
          <w:sz w:val="27"/>
        </w:rPr>
        <w:t>天，共消灭国民党军</w:t>
      </w:r>
      <w:r>
        <w:rPr>
          <w:b w:val="false"/>
          <w:i w:val="false"/>
          <w:color w:val="000000"/>
          <w:sz w:val="27"/>
        </w:rPr>
        <w:t>55</w:t>
      </w:r>
      <w:r>
        <w:rPr>
          <w:b w:val="false"/>
          <w:i w:val="false"/>
          <w:color w:val="000000"/>
          <w:sz w:val="27"/>
        </w:rPr>
        <w:t>万余人，击退两个兵团的援军。经此一役，南线国民党军队精锐主力已被消灭，国民党政府首都南京直接暴露在人民解放军面前，国民党反动统治陷入土崩瓦解的境地。淮海战役期间，华东、中原、冀鲁豫、华中四个解放区的人民以无比巨大的热情，以源源不绝的人力物力，给予前线空前规模的支援。</w:t>
      </w:r>
    </w:p>
    <w:p>
      <w:pPr>
        <w:spacing w:after="0"/>
        <w:ind w:left="0"/>
        <w:jc w:val="left"/>
      </w:pPr>
      <w:r>
        <w:rPr>
          <w:b w:val="false"/>
          <w:i w:val="false"/>
          <w:color w:val="000000"/>
          <w:sz w:val="27"/>
        </w:rPr>
        <w:t>　　淮海战役是习近平总书记多次提及的重大战役。</w:t>
      </w:r>
      <w:r>
        <w:rPr>
          <w:b w:val="false"/>
          <w:i w:val="false"/>
          <w:color w:val="000000"/>
          <w:sz w:val="27"/>
        </w:rPr>
        <w:t>2017</w:t>
      </w:r>
      <w:r>
        <w:rPr>
          <w:b w:val="false"/>
          <w:i w:val="false"/>
          <w:color w:val="000000"/>
          <w:sz w:val="27"/>
        </w:rPr>
        <w:t>年</w:t>
      </w:r>
      <w:r>
        <w:rPr>
          <w:b w:val="false"/>
          <w:i w:val="false"/>
          <w:color w:val="000000"/>
          <w:sz w:val="27"/>
        </w:rPr>
        <w:t>12</w:t>
      </w:r>
      <w:r>
        <w:rPr>
          <w:b w:val="false"/>
          <w:i w:val="false"/>
          <w:color w:val="000000"/>
          <w:sz w:val="27"/>
        </w:rPr>
        <w:t>月，在江苏考察调研的总书记专程来到徐州凤凰山东麓，瞻仰淮海战役烈士纪念塔，参观淮海战役纪念馆。他深有感触地说，“淮海战役深刻启示我们，决定战争胜负的未必一定是武器和兵力，军队的战略战术运用、将士们的信心和勇气、人民的支持和帮助，往往是更为重要的因素”。强调，“淮海战役就是小推车推出来的胜利。我们要好好回报人民，让人民过上幸福美好的生活”。</w:t>
      </w:r>
    </w:p>
    <w:p>
      <w:pPr>
        <w:spacing w:after="0"/>
        <w:ind w:left="0"/>
        <w:jc w:val="left"/>
      </w:pPr>
      <w:r>
        <w:rPr>
          <w:b/>
          <w:i w:val="false"/>
          <w:color w:val="000000"/>
          <w:sz w:val="27"/>
        </w:rPr>
        <w:t xml:space="preserve"> </w:t>
      </w:r>
      <w:r>
        <w:rPr>
          <w:b w:val="false"/>
          <w:i w:val="false"/>
          <w:color w:val="000000"/>
          <w:sz w:val="27"/>
        </w:rPr>
        <w:t>——</w:t>
      </w:r>
      <w:r>
        <w:rPr>
          <w:b/>
          <w:i w:val="false"/>
          <w:color w:val="000000"/>
          <w:sz w:val="27"/>
        </w:rPr>
        <w:t>党的七届二中全会：始终牢记“两个务必”。</w:t>
      </w:r>
    </w:p>
    <w:p>
      <w:pPr>
        <w:spacing w:after="0"/>
        <w:ind w:left="0"/>
        <w:jc w:val="left"/>
      </w:pPr>
      <w:r>
        <w:rPr>
          <w:b w:val="false"/>
          <w:i w:val="false"/>
          <w:color w:val="000000"/>
          <w:sz w:val="27"/>
        </w:rPr>
        <w:t xml:space="preserve"> 1949</w:t>
      </w:r>
      <w:r>
        <w:rPr>
          <w:b w:val="false"/>
          <w:i w:val="false"/>
          <w:color w:val="000000"/>
          <w:sz w:val="27"/>
        </w:rPr>
        <w:t>年</w:t>
      </w:r>
      <w:r>
        <w:rPr>
          <w:b w:val="false"/>
          <w:i w:val="false"/>
          <w:color w:val="000000"/>
          <w:sz w:val="27"/>
        </w:rPr>
        <w:t>3</w:t>
      </w:r>
      <w:r>
        <w:rPr>
          <w:b w:val="false"/>
          <w:i w:val="false"/>
          <w:color w:val="000000"/>
          <w:sz w:val="27"/>
        </w:rPr>
        <w:t>月</w:t>
      </w:r>
      <w:r>
        <w:rPr>
          <w:b w:val="false"/>
          <w:i w:val="false"/>
          <w:color w:val="000000"/>
          <w:sz w:val="27"/>
        </w:rPr>
        <w:t>5</w:t>
      </w:r>
      <w:r>
        <w:rPr>
          <w:b w:val="false"/>
          <w:i w:val="false"/>
          <w:color w:val="000000"/>
          <w:sz w:val="27"/>
        </w:rPr>
        <w:t>日至</w:t>
      </w:r>
      <w:r>
        <w:rPr>
          <w:b w:val="false"/>
          <w:i w:val="false"/>
          <w:color w:val="000000"/>
          <w:sz w:val="27"/>
        </w:rPr>
        <w:t>13</w:t>
      </w:r>
      <w:r>
        <w:rPr>
          <w:b w:val="false"/>
          <w:i w:val="false"/>
          <w:color w:val="000000"/>
          <w:sz w:val="27"/>
        </w:rPr>
        <w:t>日，党的七届二中全会在河北西柏坡召开。此时，我们党领导人民经过</w:t>
      </w:r>
      <w:r>
        <w:rPr>
          <w:b w:val="false"/>
          <w:i w:val="false"/>
          <w:color w:val="000000"/>
          <w:sz w:val="27"/>
        </w:rPr>
        <w:t>28</w:t>
      </w:r>
      <w:r>
        <w:rPr>
          <w:b w:val="false"/>
          <w:i w:val="false"/>
          <w:color w:val="000000"/>
          <w:sz w:val="27"/>
        </w:rPr>
        <w:t>年的浴血奋战，即将完成以农村包围城市、最后夺取全国胜利的历史任务，掌握全国政权、建立新中国的历史使命摆在了党的面前。在这个重大历史转折关头，毛泽东同志在会上告诫全党，夺取全国胜利，只是万里长征走完了第一步，以后的路更长，工作更伟大、更艰苦，“务必使同志们继续地保持谦虚、谨慎、不骄、不躁的作风，务必使同志们继续地保持艰苦奋斗的作风”。“两个务必”的提出，不仅在当时起到了警醒全党的作用，</w:t>
      </w:r>
      <w:r>
        <w:rPr>
          <w:b w:val="false"/>
          <w:i w:val="false"/>
          <w:color w:val="000000"/>
          <w:sz w:val="27"/>
        </w:rPr>
        <w:t>70</w:t>
      </w:r>
      <w:r>
        <w:rPr>
          <w:b w:val="false"/>
          <w:i w:val="false"/>
          <w:color w:val="000000"/>
          <w:sz w:val="27"/>
        </w:rPr>
        <w:t>多年来一直是共产党人的传家宝。</w:t>
      </w:r>
    </w:p>
    <w:p>
      <w:pPr>
        <w:spacing w:after="0"/>
        <w:ind w:left="0"/>
        <w:jc w:val="left"/>
      </w:pPr>
      <w:r>
        <w:rPr>
          <w:b w:val="false"/>
          <w:i w:val="false"/>
          <w:color w:val="000000"/>
          <w:sz w:val="27"/>
        </w:rPr>
        <w:t xml:space="preserve"> 党的十八大以来，习近平总书记多次提到“两个务必”，深刻指出，“两个务必”包含着对我国几千年历史治乱规律的深刻借鉴，包含着对我们党艰苦卓绝奋斗历程的深刻总结，包含着对胜利了的政党永葆先进性和纯洁性、对即将诞生的人民政权实现长治久安的深刻忧思，包含着对我们党坚持全心全意为人民服务根本宗旨的深刻认识，思想意义和历史意义十分深远。“确实是高瞻远瞩啊！”在这篇重要文章中，总书记深刻分析提出“两个务必”的历史背景和重要意义，严肃郑重地要求全党不断学习领会“两个务必”的深邃思想和战略考虑，“始终做到谦虚谨慎、艰苦奋斗，使我们的党永远不变质、我们的红色江山永远不变色”。</w:t>
      </w:r>
    </w:p>
    <w:p>
      <w:pPr>
        <w:spacing w:after="0"/>
        <w:ind w:left="0"/>
        <w:jc w:val="left"/>
      </w:pPr>
      <w:r>
        <w:rPr>
          <w:b/>
          <w:i w:val="false"/>
          <w:color w:val="000000"/>
          <w:sz w:val="27"/>
        </w:rPr>
        <w:t xml:space="preserve"> </w:t>
      </w:r>
      <w:r>
        <w:rPr>
          <w:b w:val="false"/>
          <w:i w:val="false"/>
          <w:color w:val="000000"/>
          <w:sz w:val="27"/>
        </w:rPr>
        <w:t>——</w:t>
      </w:r>
      <w:r>
        <w:rPr>
          <w:b/>
          <w:i w:val="false"/>
          <w:color w:val="000000"/>
          <w:sz w:val="27"/>
        </w:rPr>
        <w:t>抗美援朝战争：新中国的立国立威之战。</w:t>
      </w:r>
    </w:p>
    <w:p>
      <w:pPr>
        <w:spacing w:after="0"/>
        <w:ind w:left="0"/>
        <w:jc w:val="left"/>
      </w:pPr>
      <w:r>
        <w:rPr>
          <w:b w:val="false"/>
          <w:i w:val="false"/>
          <w:color w:val="000000"/>
          <w:sz w:val="27"/>
        </w:rPr>
        <w:t xml:space="preserve"> 1950</w:t>
      </w:r>
      <w:r>
        <w:rPr>
          <w:b w:val="false"/>
          <w:i w:val="false"/>
          <w:color w:val="000000"/>
          <w:sz w:val="27"/>
        </w:rPr>
        <w:t>年</w:t>
      </w:r>
      <w:r>
        <w:rPr>
          <w:b w:val="false"/>
          <w:i w:val="false"/>
          <w:color w:val="000000"/>
          <w:sz w:val="27"/>
        </w:rPr>
        <w:t>6</w:t>
      </w:r>
      <w:r>
        <w:rPr>
          <w:b w:val="false"/>
          <w:i w:val="false"/>
          <w:color w:val="000000"/>
          <w:sz w:val="27"/>
        </w:rPr>
        <w:t>月</w:t>
      </w:r>
      <w:r>
        <w:rPr>
          <w:b w:val="false"/>
          <w:i w:val="false"/>
          <w:color w:val="000000"/>
          <w:sz w:val="27"/>
        </w:rPr>
        <w:t>25</w:t>
      </w:r>
      <w:r>
        <w:rPr>
          <w:b w:val="false"/>
          <w:i w:val="false"/>
          <w:color w:val="000000"/>
          <w:sz w:val="27"/>
        </w:rPr>
        <w:t>日，朝鲜内战爆发。</w:t>
      </w:r>
      <w:r>
        <w:rPr>
          <w:b w:val="false"/>
          <w:i w:val="false"/>
          <w:color w:val="000000"/>
          <w:sz w:val="27"/>
        </w:rPr>
        <w:t>10</w:t>
      </w:r>
      <w:r>
        <w:rPr>
          <w:b w:val="false"/>
          <w:i w:val="false"/>
          <w:color w:val="000000"/>
          <w:sz w:val="27"/>
        </w:rPr>
        <w:t>月初，美军不顾中国政府一再警告，悍然越过三八线，把战火烧到中朝边境。侵朝美军飞机多次轰炸中国东北边境地区，给人民生命财产造成严重损失，我国安全面临严重威胁。值此危急关头，应朝鲜党和政府请求，中国党和政府以非凡气魄和胆略作出抗美援朝、保家卫国的历史性决策。在极不对称、极为艰难的情况下，中国人民志愿军同朝鲜军民密切配合，经过艰苦卓绝的战斗，打败了武装到牙齿的对手，打破了美军不可战胜的神话，迫使不可一世的侵略者在停战协定上签字。</w:t>
      </w:r>
      <w:r>
        <w:rPr>
          <w:b w:val="false"/>
          <w:i w:val="false"/>
          <w:color w:val="000000"/>
          <w:sz w:val="27"/>
        </w:rPr>
        <w:t>2020</w:t>
      </w:r>
      <w:r>
        <w:rPr>
          <w:b w:val="false"/>
          <w:i w:val="false"/>
          <w:color w:val="000000"/>
          <w:sz w:val="27"/>
        </w:rPr>
        <w:t>年</w:t>
      </w:r>
      <w:r>
        <w:rPr>
          <w:b w:val="false"/>
          <w:i w:val="false"/>
          <w:color w:val="000000"/>
          <w:sz w:val="27"/>
        </w:rPr>
        <w:t>10</w:t>
      </w:r>
      <w:r>
        <w:rPr>
          <w:b w:val="false"/>
          <w:i w:val="false"/>
          <w:color w:val="000000"/>
          <w:sz w:val="27"/>
        </w:rPr>
        <w:t>月</w:t>
      </w:r>
      <w:r>
        <w:rPr>
          <w:b w:val="false"/>
          <w:i w:val="false"/>
          <w:color w:val="000000"/>
          <w:sz w:val="27"/>
        </w:rPr>
        <w:t>23</w:t>
      </w:r>
      <w:r>
        <w:rPr>
          <w:b w:val="false"/>
          <w:i w:val="false"/>
          <w:color w:val="000000"/>
          <w:sz w:val="27"/>
        </w:rPr>
        <w:t>日，习近平总书记在纪念中国人民志愿军抗美援朝出国作战</w:t>
      </w:r>
      <w:r>
        <w:rPr>
          <w:b w:val="false"/>
          <w:i w:val="false"/>
          <w:color w:val="000000"/>
          <w:sz w:val="27"/>
        </w:rPr>
        <w:t>70</w:t>
      </w:r>
      <w:r>
        <w:rPr>
          <w:b w:val="false"/>
          <w:i w:val="false"/>
          <w:color w:val="000000"/>
          <w:sz w:val="27"/>
        </w:rPr>
        <w:t>周年大会上庄严宣告：“抗美援朝战争伟大胜利，将永远铭刻在中华民族的史册上！永远铭刻在人类和平、发展、进步的史册上！”</w:t>
      </w:r>
    </w:p>
    <w:p>
      <w:pPr>
        <w:spacing w:after="0"/>
        <w:ind w:left="0"/>
        <w:jc w:val="center"/>
      </w:pPr>
      <w:r>
        <w:br/>
      </w:r>
    </w:p>
    <w:p>
      <w:pPr>
        <w:spacing w:after="0"/>
        <w:ind w:left="0"/>
        <w:jc w:val="center"/>
      </w:pPr>
      <w:r>
        <w:rPr>
          <w:b/>
          <w:i w:val="false"/>
          <w:color w:val="000000"/>
          <w:sz w:val="27"/>
        </w:rPr>
        <w:t>为有牺牲多壮志</w:t>
      </w:r>
    </w:p>
    <w:p>
      <w:pPr>
        <w:spacing w:after="0"/>
        <w:ind w:left="0"/>
        <w:jc w:val="left"/>
      </w:pPr>
      <w:r>
        <w:rPr>
          <w:b w:val="false"/>
          <w:i w:val="false"/>
          <w:color w:val="000000"/>
          <w:sz w:val="27"/>
        </w:rPr>
        <w:t xml:space="preserve"> “为什么战旗美如画？英雄的鲜血染红了它；为什么大地春常在？英雄的生命开鲜花。”中国共产党的伟大胜利是无数革命先烈用鲜血和生命换来的。据统计，从中国共产党成立到新中国建立，其间为革命牺牲的共产党员和仁人志士多达</w:t>
      </w:r>
      <w:r>
        <w:rPr>
          <w:b w:val="false"/>
          <w:i w:val="false"/>
          <w:color w:val="000000"/>
          <w:sz w:val="27"/>
        </w:rPr>
        <w:t>2100</w:t>
      </w:r>
      <w:r>
        <w:rPr>
          <w:b w:val="false"/>
          <w:i w:val="false"/>
          <w:color w:val="000000"/>
          <w:sz w:val="27"/>
        </w:rPr>
        <w:t>万，其中有名可查的就有</w:t>
      </w:r>
      <w:r>
        <w:rPr>
          <w:b w:val="false"/>
          <w:i w:val="false"/>
          <w:color w:val="000000"/>
          <w:sz w:val="27"/>
        </w:rPr>
        <w:t>370</w:t>
      </w:r>
      <w:r>
        <w:rPr>
          <w:b w:val="false"/>
          <w:i w:val="false"/>
          <w:color w:val="000000"/>
          <w:sz w:val="27"/>
        </w:rPr>
        <w:t>多万。这些铁骨铮铮、视死如归的革命烈士、英雄人物，用钢铁般的信仰信念和血肉之躯，谱写了一曲曲感天动地、荡气回肠的英雄壮歌。</w:t>
      </w:r>
    </w:p>
    <w:p>
      <w:pPr>
        <w:spacing w:after="0"/>
        <w:ind w:left="0"/>
        <w:jc w:val="left"/>
      </w:pPr>
      <w:r>
        <w:rPr>
          <w:b w:val="false"/>
          <w:i w:val="false"/>
          <w:color w:val="000000"/>
          <w:sz w:val="27"/>
        </w:rPr>
        <w:t>　　天地英雄气，千秋尚凛然。革命先烈和英雄人物，一直都是习近平总书记心之所系、情之所牵。在这篇重要文章中，总书记提到赵世炎等一系列英雄的名字，深情歌颂他们崇高的革命风范、大无畏的牺牲精神和彪炳史册的伟大功绩。</w:t>
      </w:r>
    </w:p>
    <w:p>
      <w:pPr>
        <w:spacing w:after="0"/>
        <w:ind w:left="0"/>
        <w:jc w:val="left"/>
      </w:pPr>
      <w:r>
        <w:rPr>
          <w:b/>
          <w:i w:val="false"/>
          <w:color w:val="000000"/>
          <w:sz w:val="27"/>
        </w:rPr>
        <w:t xml:space="preserve"> </w:t>
      </w:r>
      <w:r>
        <w:rPr>
          <w:b w:val="false"/>
          <w:i w:val="false"/>
          <w:color w:val="000000"/>
          <w:sz w:val="27"/>
        </w:rPr>
        <w:t>——</w:t>
      </w:r>
      <w:r>
        <w:rPr>
          <w:b/>
          <w:i w:val="false"/>
          <w:color w:val="000000"/>
          <w:sz w:val="27"/>
        </w:rPr>
        <w:t>赵世炎：“信仰坚定、不怕牺牲”。</w:t>
      </w:r>
    </w:p>
    <w:p>
      <w:pPr>
        <w:spacing w:after="0"/>
        <w:ind w:left="0"/>
        <w:jc w:val="left"/>
      </w:pPr>
      <w:r>
        <w:rPr>
          <w:b w:val="false"/>
          <w:i w:val="false"/>
          <w:color w:val="000000"/>
          <w:sz w:val="27"/>
        </w:rPr>
        <w:t xml:space="preserve"> 赵世炎</w:t>
      </w:r>
      <w:r>
        <w:rPr>
          <w:b w:val="false"/>
          <w:i w:val="false"/>
          <w:color w:val="000000"/>
          <w:sz w:val="27"/>
        </w:rPr>
        <w:t>18</w:t>
      </w:r>
      <w:r>
        <w:rPr>
          <w:b w:val="false"/>
          <w:i w:val="false"/>
          <w:color w:val="000000"/>
          <w:sz w:val="27"/>
        </w:rPr>
        <w:t>岁就积极参加五四运动，赴法国勤工俭学期间，与周恩来同志等发起成立旅法中国共产党早期组织，成为中国共产党党员。</w:t>
      </w:r>
      <w:r>
        <w:rPr>
          <w:b w:val="false"/>
          <w:i w:val="false"/>
          <w:color w:val="000000"/>
          <w:sz w:val="27"/>
        </w:rPr>
        <w:t>1924</w:t>
      </w:r>
      <w:r>
        <w:rPr>
          <w:b w:val="false"/>
          <w:i w:val="false"/>
          <w:color w:val="000000"/>
          <w:sz w:val="27"/>
        </w:rPr>
        <w:t>年回国后，为中国革命斗争特别是工人运动作出了重要贡献。</w:t>
      </w:r>
      <w:r>
        <w:rPr>
          <w:b w:val="false"/>
          <w:i w:val="false"/>
          <w:color w:val="000000"/>
          <w:sz w:val="27"/>
        </w:rPr>
        <w:t>1927</w:t>
      </w:r>
      <w:r>
        <w:rPr>
          <w:b w:val="false"/>
          <w:i w:val="false"/>
          <w:color w:val="000000"/>
          <w:sz w:val="27"/>
        </w:rPr>
        <w:t>年</w:t>
      </w:r>
      <w:r>
        <w:rPr>
          <w:b w:val="false"/>
          <w:i w:val="false"/>
          <w:color w:val="000000"/>
          <w:sz w:val="27"/>
        </w:rPr>
        <w:t>7</w:t>
      </w:r>
      <w:r>
        <w:rPr>
          <w:b w:val="false"/>
          <w:i w:val="false"/>
          <w:color w:val="000000"/>
          <w:sz w:val="27"/>
        </w:rPr>
        <w:t>月，赵世炎不幸被捕。在狱中，他受尽严刑拷打，始终坚贞不屈，大义凛然地宣传党的主张和共产主义理想，“坚信共产主义必将取得胜利”。英勇就义时，年仅</w:t>
      </w:r>
      <w:r>
        <w:rPr>
          <w:b w:val="false"/>
          <w:i w:val="false"/>
          <w:color w:val="000000"/>
          <w:sz w:val="27"/>
        </w:rPr>
        <w:t>26</w:t>
      </w:r>
      <w:r>
        <w:rPr>
          <w:b w:val="false"/>
          <w:i w:val="false"/>
          <w:color w:val="000000"/>
          <w:sz w:val="27"/>
        </w:rPr>
        <w:t>岁。</w:t>
      </w:r>
    </w:p>
    <w:p>
      <w:pPr>
        <w:spacing w:after="0"/>
        <w:ind w:left="0"/>
        <w:jc w:val="left"/>
      </w:pPr>
      <w:r>
        <w:rPr>
          <w:b/>
          <w:i w:val="false"/>
          <w:color w:val="000000"/>
          <w:sz w:val="27"/>
        </w:rPr>
        <w:t xml:space="preserve"> </w:t>
      </w:r>
      <w:r>
        <w:rPr>
          <w:b w:val="false"/>
          <w:i w:val="false"/>
          <w:color w:val="000000"/>
          <w:sz w:val="27"/>
        </w:rPr>
        <w:t>——</w:t>
      </w:r>
      <w:r>
        <w:rPr>
          <w:b/>
          <w:i w:val="false"/>
          <w:color w:val="000000"/>
          <w:sz w:val="27"/>
        </w:rPr>
        <w:t>刘仁堪：“革命成功万岁”。</w:t>
      </w:r>
    </w:p>
    <w:p>
      <w:pPr>
        <w:spacing w:after="0"/>
        <w:ind w:left="0"/>
        <w:jc w:val="left"/>
      </w:pPr>
      <w:r>
        <w:rPr>
          <w:b w:val="false"/>
          <w:i w:val="false"/>
          <w:color w:val="000000"/>
          <w:sz w:val="27"/>
        </w:rPr>
        <w:t xml:space="preserve"> 刘仁堪</w:t>
      </w:r>
      <w:r>
        <w:rPr>
          <w:b w:val="false"/>
          <w:i w:val="false"/>
          <w:color w:val="000000"/>
          <w:sz w:val="27"/>
        </w:rPr>
        <w:t>1927</w:t>
      </w:r>
      <w:r>
        <w:rPr>
          <w:b w:val="false"/>
          <w:i w:val="false"/>
          <w:color w:val="000000"/>
          <w:sz w:val="27"/>
        </w:rPr>
        <w:t>年</w:t>
      </w:r>
      <w:r>
        <w:rPr>
          <w:b w:val="false"/>
          <w:i w:val="false"/>
          <w:color w:val="000000"/>
          <w:sz w:val="27"/>
        </w:rPr>
        <w:t>9</w:t>
      </w:r>
      <w:r>
        <w:rPr>
          <w:b w:val="false"/>
          <w:i w:val="false"/>
          <w:color w:val="000000"/>
          <w:sz w:val="27"/>
        </w:rPr>
        <w:t>月跟随毛泽东同志率领的秋收起义部队上井冈山，之后奉命回江西省莲花县恢复党组织，筹备建立红色政权。</w:t>
      </w:r>
      <w:r>
        <w:rPr>
          <w:b w:val="false"/>
          <w:i w:val="false"/>
          <w:color w:val="000000"/>
          <w:sz w:val="27"/>
        </w:rPr>
        <w:t>1929</w:t>
      </w:r>
      <w:r>
        <w:rPr>
          <w:b w:val="false"/>
          <w:i w:val="false"/>
          <w:color w:val="000000"/>
          <w:sz w:val="27"/>
        </w:rPr>
        <w:t>年</w:t>
      </w:r>
      <w:r>
        <w:rPr>
          <w:b w:val="false"/>
          <w:i w:val="false"/>
          <w:color w:val="000000"/>
          <w:sz w:val="27"/>
        </w:rPr>
        <w:t>1</w:t>
      </w:r>
      <w:r>
        <w:rPr>
          <w:b w:val="false"/>
          <w:i w:val="false"/>
          <w:color w:val="000000"/>
          <w:sz w:val="27"/>
        </w:rPr>
        <w:t>月，刘仁堪因叛徒告密被捕入狱。在狱中，他任凭敌人软硬兼施、百般折磨，始终坚贞不屈。</w:t>
      </w:r>
      <w:r>
        <w:rPr>
          <w:b w:val="false"/>
          <w:i w:val="false"/>
          <w:color w:val="000000"/>
          <w:sz w:val="27"/>
        </w:rPr>
        <w:t>1929</w:t>
      </w:r>
      <w:r>
        <w:rPr>
          <w:b w:val="false"/>
          <w:i w:val="false"/>
          <w:color w:val="000000"/>
          <w:sz w:val="27"/>
        </w:rPr>
        <w:t>年</w:t>
      </w:r>
      <w:r>
        <w:rPr>
          <w:b w:val="false"/>
          <w:i w:val="false"/>
          <w:color w:val="000000"/>
          <w:sz w:val="27"/>
        </w:rPr>
        <w:t>5</w:t>
      </w:r>
      <w:r>
        <w:rPr>
          <w:b w:val="false"/>
          <w:i w:val="false"/>
          <w:color w:val="000000"/>
          <w:sz w:val="27"/>
        </w:rPr>
        <w:t>月</w:t>
      </w:r>
      <w:r>
        <w:rPr>
          <w:b w:val="false"/>
          <w:i w:val="false"/>
          <w:color w:val="000000"/>
          <w:sz w:val="27"/>
        </w:rPr>
        <w:t>19</w:t>
      </w:r>
      <w:r>
        <w:rPr>
          <w:b w:val="false"/>
          <w:i w:val="false"/>
          <w:color w:val="000000"/>
          <w:sz w:val="27"/>
        </w:rPr>
        <w:t>日，面对敌人的屠刀，刘仁堪向群众慷慨陈词，宣传革命必胜的道理。在被敌人凶残地割去舌头后，他忍住剧痛用脚趾蘸着鲜血写下“革命成功万岁”六个鲜红大字，牺牲时年仅</w:t>
      </w:r>
      <w:r>
        <w:rPr>
          <w:b w:val="false"/>
          <w:i w:val="false"/>
          <w:color w:val="000000"/>
          <w:sz w:val="27"/>
        </w:rPr>
        <w:t>34</w:t>
      </w:r>
      <w:r>
        <w:rPr>
          <w:b w:val="false"/>
          <w:i w:val="false"/>
          <w:color w:val="000000"/>
          <w:sz w:val="27"/>
        </w:rPr>
        <w:t>岁。</w:t>
      </w:r>
    </w:p>
    <w:p>
      <w:pPr>
        <w:spacing w:after="0"/>
        <w:ind w:left="0"/>
        <w:jc w:val="left"/>
      </w:pPr>
      <w:r>
        <w:rPr>
          <w:b/>
          <w:i w:val="false"/>
          <w:color w:val="000000"/>
          <w:sz w:val="27"/>
        </w:rPr>
        <w:t xml:space="preserve"> </w:t>
      </w:r>
      <w:r>
        <w:rPr>
          <w:b w:val="false"/>
          <w:i w:val="false"/>
          <w:color w:val="000000"/>
          <w:sz w:val="27"/>
        </w:rPr>
        <w:t>——</w:t>
      </w:r>
      <w:r>
        <w:rPr>
          <w:b/>
          <w:i w:val="false"/>
          <w:color w:val="000000"/>
          <w:sz w:val="27"/>
        </w:rPr>
        <w:t>王良：“英勇善战、屡建奇功”。</w:t>
      </w:r>
    </w:p>
    <w:p>
      <w:pPr>
        <w:spacing w:after="0"/>
        <w:ind w:left="0"/>
        <w:jc w:val="left"/>
      </w:pPr>
      <w:r>
        <w:rPr>
          <w:b w:val="false"/>
          <w:i w:val="false"/>
          <w:color w:val="000000"/>
          <w:sz w:val="27"/>
        </w:rPr>
        <w:t xml:space="preserve"> 王良</w:t>
      </w:r>
      <w:r>
        <w:rPr>
          <w:b w:val="false"/>
          <w:i w:val="false"/>
          <w:color w:val="000000"/>
          <w:sz w:val="27"/>
        </w:rPr>
        <w:t>1927</w:t>
      </w:r>
      <w:r>
        <w:rPr>
          <w:b w:val="false"/>
          <w:i w:val="false"/>
          <w:color w:val="000000"/>
          <w:sz w:val="27"/>
        </w:rPr>
        <w:t>年加入工农革命军，参加毛泽东同志领导的湘赣边界秋收起义，参与创建井冈山革命根据地。</w:t>
      </w:r>
      <w:r>
        <w:rPr>
          <w:b w:val="false"/>
          <w:i w:val="false"/>
          <w:color w:val="000000"/>
          <w:sz w:val="27"/>
        </w:rPr>
        <w:t>1928</w:t>
      </w:r>
      <w:r>
        <w:rPr>
          <w:b w:val="false"/>
          <w:i w:val="false"/>
          <w:color w:val="000000"/>
          <w:sz w:val="27"/>
        </w:rPr>
        <w:t>年，他率部以两个连的兵力，打退敌人四个团的进攻，取得了黄洋界保卫战的胜利。在第一次、第二次、第三次反“围剿”中，他驰骋沙场、屡建奇功。</w:t>
      </w:r>
      <w:r>
        <w:rPr>
          <w:b w:val="false"/>
          <w:i w:val="false"/>
          <w:color w:val="000000"/>
          <w:sz w:val="27"/>
        </w:rPr>
        <w:t>1932</w:t>
      </w:r>
      <w:r>
        <w:rPr>
          <w:b w:val="false"/>
          <w:i w:val="false"/>
          <w:color w:val="000000"/>
          <w:sz w:val="27"/>
        </w:rPr>
        <w:t>年</w:t>
      </w:r>
      <w:r>
        <w:rPr>
          <w:b w:val="false"/>
          <w:i w:val="false"/>
          <w:color w:val="000000"/>
          <w:sz w:val="27"/>
        </w:rPr>
        <w:t>6</w:t>
      </w:r>
      <w:r>
        <w:rPr>
          <w:b w:val="false"/>
          <w:i w:val="false"/>
          <w:color w:val="000000"/>
          <w:sz w:val="27"/>
        </w:rPr>
        <w:t>月，作为红一军团第四军军长，王良在指挥歼敌时不幸中弹牺牲。毛泽东同志在追悼会上称赞“王良是一个好干部”。</w:t>
      </w:r>
    </w:p>
    <w:p>
      <w:pPr>
        <w:spacing w:after="0"/>
        <w:ind w:left="0"/>
        <w:jc w:val="left"/>
      </w:pPr>
      <w:r>
        <w:rPr>
          <w:b/>
          <w:i w:val="false"/>
          <w:color w:val="000000"/>
          <w:sz w:val="27"/>
        </w:rPr>
        <w:t xml:space="preserve"> </w:t>
      </w:r>
      <w:r>
        <w:rPr>
          <w:b w:val="false"/>
          <w:i w:val="false"/>
          <w:color w:val="000000"/>
          <w:sz w:val="27"/>
        </w:rPr>
        <w:t>——</w:t>
      </w:r>
      <w:r>
        <w:rPr>
          <w:b/>
          <w:i w:val="false"/>
          <w:color w:val="000000"/>
          <w:sz w:val="27"/>
        </w:rPr>
        <w:t>韦拔群：杰出的中国早期农民运动领袖。</w:t>
      </w:r>
    </w:p>
    <w:p>
      <w:pPr>
        <w:spacing w:after="0"/>
        <w:ind w:left="0"/>
        <w:jc w:val="left"/>
      </w:pPr>
      <w:r>
        <w:rPr>
          <w:b w:val="false"/>
          <w:i w:val="false"/>
          <w:color w:val="000000"/>
          <w:sz w:val="27"/>
        </w:rPr>
        <w:t xml:space="preserve"> 韦拔群与毛泽东、彭湃三人并称为中国早期农民运动三大领袖。在</w:t>
      </w:r>
      <w:r>
        <w:rPr>
          <w:b w:val="false"/>
          <w:i w:val="false"/>
          <w:color w:val="000000"/>
          <w:sz w:val="27"/>
        </w:rPr>
        <w:t>1926</w:t>
      </w:r>
      <w:r>
        <w:rPr>
          <w:b w:val="false"/>
          <w:i w:val="false"/>
          <w:color w:val="000000"/>
          <w:sz w:val="27"/>
        </w:rPr>
        <w:t>年加入中国共产党之前，他就组织广西农民运动，“三打东兰”。</w:t>
      </w:r>
      <w:r>
        <w:rPr>
          <w:b w:val="false"/>
          <w:i w:val="false"/>
          <w:color w:val="000000"/>
          <w:sz w:val="27"/>
        </w:rPr>
        <w:t>1929</w:t>
      </w:r>
      <w:r>
        <w:rPr>
          <w:b w:val="false"/>
          <w:i w:val="false"/>
          <w:color w:val="000000"/>
          <w:sz w:val="27"/>
        </w:rPr>
        <w:t>年</w:t>
      </w:r>
      <w:r>
        <w:rPr>
          <w:b w:val="false"/>
          <w:i w:val="false"/>
          <w:color w:val="000000"/>
          <w:sz w:val="27"/>
        </w:rPr>
        <w:t>12</w:t>
      </w:r>
      <w:r>
        <w:rPr>
          <w:b w:val="false"/>
          <w:i w:val="false"/>
          <w:color w:val="000000"/>
          <w:sz w:val="27"/>
        </w:rPr>
        <w:t>月，韦拔群与邓小平、张云逸、李明瑞等同志组织领导了百色起义，建立了中国工农红军第七军。红七军主力离开右江苏区北上后，韦拔群奉命留守右江革命根据地，在极其艰苦的条件下坚持领导游击斗争。他多次讲过，“革命者要不怕难，不怕死，坚决为人民的利益牺牲自己的一切”。</w:t>
      </w:r>
      <w:r>
        <w:rPr>
          <w:b w:val="false"/>
          <w:i w:val="false"/>
          <w:color w:val="000000"/>
          <w:sz w:val="27"/>
        </w:rPr>
        <w:t>1932</w:t>
      </w:r>
      <w:r>
        <w:rPr>
          <w:b w:val="false"/>
          <w:i w:val="false"/>
          <w:color w:val="000000"/>
          <w:sz w:val="27"/>
        </w:rPr>
        <w:t>年</w:t>
      </w:r>
      <w:r>
        <w:rPr>
          <w:b w:val="false"/>
          <w:i w:val="false"/>
          <w:color w:val="000000"/>
          <w:sz w:val="27"/>
        </w:rPr>
        <w:t>9</w:t>
      </w:r>
      <w:r>
        <w:rPr>
          <w:b w:val="false"/>
          <w:i w:val="false"/>
          <w:color w:val="000000"/>
          <w:sz w:val="27"/>
        </w:rPr>
        <w:t>月，韦拔群被叛徒杀害，时年</w:t>
      </w:r>
      <w:r>
        <w:rPr>
          <w:b w:val="false"/>
          <w:i w:val="false"/>
          <w:color w:val="000000"/>
          <w:sz w:val="27"/>
        </w:rPr>
        <w:t>38</w:t>
      </w:r>
      <w:r>
        <w:rPr>
          <w:b w:val="false"/>
          <w:i w:val="false"/>
          <w:color w:val="000000"/>
          <w:sz w:val="27"/>
        </w:rPr>
        <w:t>岁。</w:t>
      </w:r>
    </w:p>
    <w:p>
      <w:pPr>
        <w:spacing w:after="0"/>
        <w:ind w:left="0"/>
        <w:jc w:val="left"/>
      </w:pPr>
      <w:r>
        <w:rPr>
          <w:b/>
          <w:i w:val="false"/>
          <w:color w:val="000000"/>
          <w:sz w:val="27"/>
        </w:rPr>
        <w:t xml:space="preserve"> </w:t>
      </w:r>
      <w:r>
        <w:rPr>
          <w:b w:val="false"/>
          <w:i w:val="false"/>
          <w:color w:val="000000"/>
          <w:sz w:val="27"/>
        </w:rPr>
        <w:t>——</w:t>
      </w:r>
      <w:r>
        <w:rPr>
          <w:b/>
          <w:i w:val="false"/>
          <w:color w:val="000000"/>
          <w:sz w:val="27"/>
        </w:rPr>
        <w:t>吉鸿昌：“恨不抗日死”。</w:t>
      </w:r>
    </w:p>
    <w:p>
      <w:pPr>
        <w:spacing w:after="0"/>
        <w:ind w:left="0"/>
        <w:jc w:val="left"/>
      </w:pPr>
      <w:r>
        <w:rPr>
          <w:b w:val="false"/>
          <w:i w:val="false"/>
          <w:color w:val="000000"/>
          <w:sz w:val="27"/>
        </w:rPr>
        <w:t xml:space="preserve"> 吉鸿昌</w:t>
      </w:r>
      <w:r>
        <w:rPr>
          <w:b w:val="false"/>
          <w:i w:val="false"/>
          <w:color w:val="000000"/>
          <w:sz w:val="27"/>
        </w:rPr>
        <w:t>1932</w:t>
      </w:r>
      <w:r>
        <w:rPr>
          <w:b w:val="false"/>
          <w:i w:val="false"/>
          <w:color w:val="000000"/>
          <w:sz w:val="27"/>
        </w:rPr>
        <w:t>年加入中国共产党，由一名国民党的旧军人转变为坚定的共产主义战士。他曾任“察哈尔民众抗日同盟军”前敌总指挥，经过浴血奋战，收复察哈尔省全境。</w:t>
      </w:r>
      <w:r>
        <w:rPr>
          <w:b w:val="false"/>
          <w:i w:val="false"/>
          <w:color w:val="000000"/>
          <w:sz w:val="27"/>
        </w:rPr>
        <w:t>1934</w:t>
      </w:r>
      <w:r>
        <w:rPr>
          <w:b w:val="false"/>
          <w:i w:val="false"/>
          <w:color w:val="000000"/>
          <w:sz w:val="27"/>
        </w:rPr>
        <w:t>年</w:t>
      </w:r>
      <w:r>
        <w:rPr>
          <w:b w:val="false"/>
          <w:i w:val="false"/>
          <w:color w:val="000000"/>
          <w:sz w:val="27"/>
        </w:rPr>
        <w:t>1</w:t>
      </w:r>
      <w:r>
        <w:rPr>
          <w:b w:val="false"/>
          <w:i w:val="false"/>
          <w:color w:val="000000"/>
          <w:sz w:val="27"/>
        </w:rPr>
        <w:t>月，吉鸿昌化名潜回天津开展地下工作，不幸被捕。在狱中，他受尽严刑拷打始终坚贞不屈。当年</w:t>
      </w:r>
      <w:r>
        <w:rPr>
          <w:b w:val="false"/>
          <w:i w:val="false"/>
          <w:color w:val="000000"/>
          <w:sz w:val="27"/>
        </w:rPr>
        <w:t>11</w:t>
      </w:r>
      <w:r>
        <w:rPr>
          <w:b w:val="false"/>
          <w:i w:val="false"/>
          <w:color w:val="000000"/>
          <w:sz w:val="27"/>
        </w:rPr>
        <w:t>月</w:t>
      </w:r>
      <w:r>
        <w:rPr>
          <w:b w:val="false"/>
          <w:i w:val="false"/>
          <w:color w:val="000000"/>
          <w:sz w:val="27"/>
        </w:rPr>
        <w:t>24</w:t>
      </w:r>
      <w:r>
        <w:rPr>
          <w:b w:val="false"/>
          <w:i w:val="false"/>
          <w:color w:val="000000"/>
          <w:sz w:val="27"/>
        </w:rPr>
        <w:t>日，吉鸿昌在刑场上以树枝作笔、以大地为纸，写下荡气回肠的就义诗：“恨不抗日死，留作今日羞，国破尚如此，我何惜此头。”牺牲时，年仅</w:t>
      </w:r>
      <w:r>
        <w:rPr>
          <w:b w:val="false"/>
          <w:i w:val="false"/>
          <w:color w:val="000000"/>
          <w:sz w:val="27"/>
        </w:rPr>
        <w:t>39</w:t>
      </w:r>
      <w:r>
        <w:rPr>
          <w:b w:val="false"/>
          <w:i w:val="false"/>
          <w:color w:val="000000"/>
          <w:sz w:val="27"/>
        </w:rPr>
        <w:t>岁。</w:t>
      </w:r>
    </w:p>
    <w:p>
      <w:pPr>
        <w:spacing w:after="0"/>
        <w:ind w:left="0"/>
        <w:jc w:val="left"/>
      </w:pPr>
      <w:r>
        <w:rPr>
          <w:b/>
          <w:i w:val="false"/>
          <w:color w:val="000000"/>
          <w:sz w:val="27"/>
        </w:rPr>
        <w:t xml:space="preserve"> </w:t>
      </w:r>
      <w:r>
        <w:rPr>
          <w:b w:val="false"/>
          <w:i w:val="false"/>
          <w:color w:val="000000"/>
          <w:sz w:val="27"/>
        </w:rPr>
        <w:t>——</w:t>
      </w:r>
      <w:r>
        <w:rPr>
          <w:b/>
          <w:i w:val="false"/>
          <w:color w:val="000000"/>
          <w:sz w:val="27"/>
        </w:rPr>
        <w:t>江善忠：“保护共产党万万年”。</w:t>
      </w:r>
    </w:p>
    <w:p>
      <w:pPr>
        <w:spacing w:after="0"/>
        <w:ind w:left="0"/>
        <w:jc w:val="left"/>
      </w:pPr>
      <w:r>
        <w:rPr>
          <w:b w:val="false"/>
          <w:i w:val="false"/>
          <w:color w:val="000000"/>
          <w:sz w:val="27"/>
        </w:rPr>
        <w:t xml:space="preserve"> 江善忠</w:t>
      </w:r>
      <w:r>
        <w:rPr>
          <w:b w:val="false"/>
          <w:i w:val="false"/>
          <w:color w:val="000000"/>
          <w:sz w:val="27"/>
        </w:rPr>
        <w:t>1929</w:t>
      </w:r>
      <w:r>
        <w:rPr>
          <w:b w:val="false"/>
          <w:i w:val="false"/>
          <w:color w:val="000000"/>
          <w:sz w:val="27"/>
        </w:rPr>
        <w:t>年加入中国共产党，长期担任苏维埃政府裁判部领导工作，为维护苏维埃法律的尊严和苏区的革命秩序作出重要贡献。</w:t>
      </w:r>
      <w:r>
        <w:rPr>
          <w:b w:val="false"/>
          <w:i w:val="false"/>
          <w:color w:val="000000"/>
          <w:sz w:val="27"/>
        </w:rPr>
        <w:t>1934</w:t>
      </w:r>
      <w:r>
        <w:rPr>
          <w:b w:val="false"/>
          <w:i w:val="false"/>
          <w:color w:val="000000"/>
          <w:sz w:val="27"/>
        </w:rPr>
        <w:t>年</w:t>
      </w:r>
      <w:r>
        <w:rPr>
          <w:b w:val="false"/>
          <w:i w:val="false"/>
          <w:color w:val="000000"/>
          <w:sz w:val="27"/>
        </w:rPr>
        <w:t>10</w:t>
      </w:r>
      <w:r>
        <w:rPr>
          <w:b w:val="false"/>
          <w:i w:val="false"/>
          <w:color w:val="000000"/>
          <w:sz w:val="27"/>
        </w:rPr>
        <w:t>月，中央红军长征后，江善忠奉命留在中央苏区，领导苏区群众坚持游击战争。当年</w:t>
      </w:r>
      <w:r>
        <w:rPr>
          <w:b w:val="false"/>
          <w:i w:val="false"/>
          <w:color w:val="000000"/>
          <w:sz w:val="27"/>
        </w:rPr>
        <w:t>12</w:t>
      </w:r>
      <w:r>
        <w:rPr>
          <w:b w:val="false"/>
          <w:i w:val="false"/>
          <w:color w:val="000000"/>
          <w:sz w:val="27"/>
        </w:rPr>
        <w:t>月，为掩护游击队突围，他孤身冒死阻击敌人，身负重伤。面对敌人的劝降，蘸着鲜血在白衬衣上写下“死到阴间不反水，保护共产党万万年”的誓言，跳下悬崖，壮烈牺牲，时年</w:t>
      </w:r>
      <w:r>
        <w:rPr>
          <w:b w:val="false"/>
          <w:i w:val="false"/>
          <w:color w:val="000000"/>
          <w:sz w:val="27"/>
        </w:rPr>
        <w:t>28</w:t>
      </w:r>
      <w:r>
        <w:rPr>
          <w:b w:val="false"/>
          <w:i w:val="false"/>
          <w:color w:val="000000"/>
          <w:sz w:val="27"/>
        </w:rPr>
        <w:t>岁。</w:t>
      </w:r>
    </w:p>
    <w:p>
      <w:pPr>
        <w:spacing w:after="0"/>
        <w:ind w:left="0"/>
        <w:jc w:val="left"/>
      </w:pPr>
      <w:r>
        <w:rPr>
          <w:b/>
          <w:i w:val="false"/>
          <w:color w:val="000000"/>
          <w:sz w:val="27"/>
        </w:rPr>
        <w:t xml:space="preserve"> </w:t>
      </w:r>
      <w:r>
        <w:rPr>
          <w:b w:val="false"/>
          <w:i w:val="false"/>
          <w:color w:val="000000"/>
          <w:sz w:val="27"/>
        </w:rPr>
        <w:t>——</w:t>
      </w:r>
      <w:r>
        <w:rPr>
          <w:b/>
          <w:i w:val="false"/>
          <w:color w:val="000000"/>
          <w:sz w:val="27"/>
        </w:rPr>
        <w:t>方志敏：“决不能动摇我们的信仰”。</w:t>
      </w:r>
    </w:p>
    <w:p>
      <w:pPr>
        <w:spacing w:after="0"/>
        <w:ind w:left="0"/>
        <w:jc w:val="left"/>
      </w:pPr>
      <w:r>
        <w:rPr>
          <w:b w:val="false"/>
          <w:i w:val="false"/>
          <w:color w:val="000000"/>
          <w:sz w:val="27"/>
        </w:rPr>
        <w:t xml:space="preserve"> 1924</w:t>
      </w:r>
      <w:r>
        <w:rPr>
          <w:b w:val="false"/>
          <w:i w:val="false"/>
          <w:color w:val="000000"/>
          <w:sz w:val="27"/>
        </w:rPr>
        <w:t>年加入中国共产党时，方志敏激动地写道：“从此，我的一切，直至我的生命都交给党去了。”</w:t>
      </w:r>
      <w:r>
        <w:rPr>
          <w:b w:val="false"/>
          <w:i w:val="false"/>
          <w:color w:val="000000"/>
          <w:sz w:val="27"/>
        </w:rPr>
        <w:t>1935</w:t>
      </w:r>
      <w:r>
        <w:rPr>
          <w:b w:val="false"/>
          <w:i w:val="false"/>
          <w:color w:val="000000"/>
          <w:sz w:val="27"/>
        </w:rPr>
        <w:t>年</w:t>
      </w:r>
      <w:r>
        <w:rPr>
          <w:b w:val="false"/>
          <w:i w:val="false"/>
          <w:color w:val="000000"/>
          <w:sz w:val="27"/>
        </w:rPr>
        <w:t>1</w:t>
      </w:r>
      <w:r>
        <w:rPr>
          <w:b w:val="false"/>
          <w:i w:val="false"/>
          <w:color w:val="000000"/>
          <w:sz w:val="27"/>
        </w:rPr>
        <w:t>月，担任中国工农红军北上抗日先遣队军政委员会主席的方志敏，不幸被捕。在敌人监牢里，方志敏不为酷刑所惧，不为利诱所动，把阴暗的囚室当书室，写下了《可爱的中国》、《清贫》等光辉篇章。牺牲前，方志敏留下铮铮誓言：“敌人只能砍下我们的头颅，决不能动摇我们的信仰。”</w:t>
      </w:r>
    </w:p>
    <w:p>
      <w:pPr>
        <w:spacing w:after="0"/>
        <w:ind w:left="0"/>
        <w:jc w:val="left"/>
      </w:pPr>
      <w:r>
        <w:rPr>
          <w:b w:val="false"/>
          <w:i w:val="false"/>
          <w:color w:val="000000"/>
          <w:sz w:val="27"/>
        </w:rPr>
        <w:t>　　习近平总书记在不同场合多次提到方志敏烈士和《可爱的中国》等不朽篇章。在这篇重要文章中，总书记再次赞扬他坚定的革命信仰和英勇就义的壮举，指出“革命理想高于天”，“革命先烈为了理想和信念慷慨赴死，靠的是信仰”。</w:t>
      </w:r>
    </w:p>
    <w:p>
      <w:pPr>
        <w:spacing w:after="0"/>
        <w:ind w:left="0"/>
        <w:jc w:val="left"/>
      </w:pPr>
      <w:r>
        <w:rPr>
          <w:b/>
          <w:i w:val="false"/>
          <w:color w:val="000000"/>
          <w:sz w:val="27"/>
        </w:rPr>
        <w:t xml:space="preserve"> </w:t>
      </w:r>
      <w:r>
        <w:rPr>
          <w:b w:val="false"/>
          <w:i w:val="false"/>
          <w:color w:val="000000"/>
          <w:sz w:val="27"/>
        </w:rPr>
        <w:t>——</w:t>
      </w:r>
      <w:r>
        <w:rPr>
          <w:b/>
          <w:i w:val="false"/>
          <w:color w:val="000000"/>
          <w:sz w:val="27"/>
        </w:rPr>
        <w:t>西路军：“不畏艰险、浴血奋战”。</w:t>
      </w:r>
    </w:p>
    <w:p>
      <w:pPr>
        <w:spacing w:after="0"/>
        <w:ind w:left="0"/>
        <w:jc w:val="left"/>
      </w:pPr>
      <w:r>
        <w:rPr>
          <w:b w:val="false"/>
          <w:i w:val="false"/>
          <w:color w:val="000000"/>
          <w:sz w:val="27"/>
        </w:rPr>
        <w:t xml:space="preserve"> 1936</w:t>
      </w:r>
      <w:r>
        <w:rPr>
          <w:b w:val="false"/>
          <w:i w:val="false"/>
          <w:color w:val="000000"/>
          <w:sz w:val="27"/>
        </w:rPr>
        <w:t>年</w:t>
      </w:r>
      <w:r>
        <w:rPr>
          <w:b w:val="false"/>
          <w:i w:val="false"/>
          <w:color w:val="000000"/>
          <w:sz w:val="27"/>
        </w:rPr>
        <w:t>10</w:t>
      </w:r>
      <w:r>
        <w:rPr>
          <w:b w:val="false"/>
          <w:i w:val="false"/>
          <w:color w:val="000000"/>
          <w:sz w:val="27"/>
        </w:rPr>
        <w:t>月，红四方面军一部奉中革军委命令，西渡黄河准备执行宁夏战役计划。渡河部队根据中央决定称西路军。深入河西走廊的西路军将士，在极端困难的条件下英勇奋战</w:t>
      </w:r>
      <w:r>
        <w:rPr>
          <w:b w:val="false"/>
          <w:i w:val="false"/>
          <w:color w:val="000000"/>
          <w:sz w:val="27"/>
        </w:rPr>
        <w:t>4</w:t>
      </w:r>
      <w:r>
        <w:rPr>
          <w:b w:val="false"/>
          <w:i w:val="false"/>
          <w:color w:val="000000"/>
          <w:sz w:val="27"/>
        </w:rPr>
        <w:t>个月，歼敌两万余人，但终因寡不敌众惨烈失败，血沃祁连。</w:t>
      </w:r>
    </w:p>
    <w:p>
      <w:pPr>
        <w:spacing w:after="0"/>
        <w:ind w:left="0"/>
        <w:jc w:val="left"/>
      </w:pPr>
      <w:r>
        <w:rPr>
          <w:b w:val="false"/>
          <w:i w:val="false"/>
          <w:color w:val="000000"/>
          <w:sz w:val="27"/>
        </w:rPr>
        <w:t>　　习近平总书记心里一直牵挂着西路军，评价他们的历史功绩“永载史册”，他们的重大贡献“不可替代、不可磨灭”。在这篇重要文章中，总书记强调要“讲好西路军的故事”，指出，“西路军不畏艰险、浴血奋战的英雄主义气概，为党为人民英勇献身的精神，同长征精神一脉相承，是中国共产党人红色基因和中华民族宝贵精神财富的重要组成部分”。</w:t>
      </w:r>
    </w:p>
    <w:p>
      <w:pPr>
        <w:spacing w:after="0"/>
        <w:ind w:left="0"/>
        <w:jc w:val="left"/>
      </w:pPr>
      <w:r>
        <w:rPr>
          <w:b/>
          <w:i w:val="false"/>
          <w:color w:val="000000"/>
          <w:sz w:val="27"/>
        </w:rPr>
        <w:t xml:space="preserve"> </w:t>
      </w:r>
      <w:r>
        <w:rPr>
          <w:b w:val="false"/>
          <w:i w:val="false"/>
          <w:color w:val="000000"/>
          <w:sz w:val="27"/>
        </w:rPr>
        <w:t>——</w:t>
      </w:r>
      <w:r>
        <w:rPr>
          <w:b/>
          <w:i w:val="false"/>
          <w:color w:val="000000"/>
          <w:sz w:val="27"/>
        </w:rPr>
        <w:t>杨靖宇：“事迹震撼人心”。</w:t>
      </w:r>
    </w:p>
    <w:p>
      <w:pPr>
        <w:spacing w:after="0"/>
        <w:ind w:left="0"/>
        <w:jc w:val="left"/>
      </w:pPr>
      <w:r>
        <w:rPr>
          <w:b w:val="false"/>
          <w:i w:val="false"/>
          <w:color w:val="000000"/>
          <w:sz w:val="27"/>
        </w:rPr>
        <w:t xml:space="preserve"> 1932</w:t>
      </w:r>
      <w:r>
        <w:rPr>
          <w:b w:val="false"/>
          <w:i w:val="false"/>
          <w:color w:val="000000"/>
          <w:sz w:val="27"/>
        </w:rPr>
        <w:t>年，杨靖宇受命在东北组建抗日游击队伍，在冰天雪地与敌周旋</w:t>
      </w:r>
      <w:r>
        <w:rPr>
          <w:b w:val="false"/>
          <w:i w:val="false"/>
          <w:color w:val="000000"/>
          <w:sz w:val="27"/>
        </w:rPr>
        <w:t>7</w:t>
      </w:r>
      <w:r>
        <w:rPr>
          <w:b w:val="false"/>
          <w:i w:val="false"/>
          <w:color w:val="000000"/>
          <w:sz w:val="27"/>
        </w:rPr>
        <w:t>年多，力量不断壮大，给侵略者以沉重打击。在陷入日军重围之下，杨靖宇同数倍于己的敌人浴血奋战，最后只身一人，仍坚持战斗，于</w:t>
      </w:r>
      <w:r>
        <w:rPr>
          <w:b w:val="false"/>
          <w:i w:val="false"/>
          <w:color w:val="000000"/>
          <w:sz w:val="27"/>
        </w:rPr>
        <w:t>1940</w:t>
      </w:r>
      <w:r>
        <w:rPr>
          <w:b w:val="false"/>
          <w:i w:val="false"/>
          <w:color w:val="000000"/>
          <w:sz w:val="27"/>
        </w:rPr>
        <w:t>年</w:t>
      </w:r>
      <w:r>
        <w:rPr>
          <w:b w:val="false"/>
          <w:i w:val="false"/>
          <w:color w:val="000000"/>
          <w:sz w:val="27"/>
        </w:rPr>
        <w:t>2</w:t>
      </w:r>
      <w:r>
        <w:rPr>
          <w:b w:val="false"/>
          <w:i w:val="false"/>
          <w:color w:val="000000"/>
          <w:sz w:val="27"/>
        </w:rPr>
        <w:t>月</w:t>
      </w:r>
      <w:r>
        <w:rPr>
          <w:b w:val="false"/>
          <w:i w:val="false"/>
          <w:color w:val="000000"/>
          <w:sz w:val="27"/>
        </w:rPr>
        <w:t>23</w:t>
      </w:r>
      <w:r>
        <w:rPr>
          <w:b w:val="false"/>
          <w:i w:val="false"/>
          <w:color w:val="000000"/>
          <w:sz w:val="27"/>
        </w:rPr>
        <w:t>日壮烈牺牲，时年</w:t>
      </w:r>
      <w:r>
        <w:rPr>
          <w:b w:val="false"/>
          <w:i w:val="false"/>
          <w:color w:val="000000"/>
          <w:sz w:val="27"/>
        </w:rPr>
        <w:t>35</w:t>
      </w:r>
      <w:r>
        <w:rPr>
          <w:b w:val="false"/>
          <w:i w:val="false"/>
          <w:color w:val="000000"/>
          <w:sz w:val="27"/>
        </w:rPr>
        <w:t>岁。残忍的敌人剖开他的腹部，发现他的胃里竟没有一粒粮食，有的只是枯草、树皮和棉絮。为纪念杨靖宇，</w:t>
      </w:r>
      <w:r>
        <w:rPr>
          <w:b w:val="false"/>
          <w:i w:val="false"/>
          <w:color w:val="000000"/>
          <w:sz w:val="27"/>
        </w:rPr>
        <w:t>1946</w:t>
      </w:r>
      <w:r>
        <w:rPr>
          <w:b w:val="false"/>
          <w:i w:val="false"/>
          <w:color w:val="000000"/>
          <w:sz w:val="27"/>
        </w:rPr>
        <w:t>年东北民主联军通化支队改名为杨靖宇支队，濛江县改名为靖宇县。在这篇重要文章中，习近平总书记高度评价杨靖宇烈士：“其事迹震撼人心。”</w:t>
      </w:r>
    </w:p>
    <w:p>
      <w:pPr>
        <w:spacing w:after="0"/>
        <w:ind w:left="0"/>
        <w:jc w:val="left"/>
      </w:pPr>
      <w:r>
        <w:rPr>
          <w:b/>
          <w:i w:val="false"/>
          <w:color w:val="000000"/>
          <w:sz w:val="27"/>
        </w:rPr>
        <w:t xml:space="preserve"> </w:t>
      </w:r>
      <w:r>
        <w:rPr>
          <w:b w:val="false"/>
          <w:i w:val="false"/>
          <w:color w:val="000000"/>
          <w:sz w:val="27"/>
        </w:rPr>
        <w:t>——</w:t>
      </w:r>
      <w:r>
        <w:rPr>
          <w:b/>
          <w:i w:val="false"/>
          <w:color w:val="000000"/>
          <w:sz w:val="27"/>
        </w:rPr>
        <w:t>彭雪枫：智勇双全、战功卓著。</w:t>
      </w:r>
    </w:p>
    <w:p>
      <w:pPr>
        <w:spacing w:after="0"/>
        <w:ind w:left="0"/>
        <w:jc w:val="left"/>
      </w:pPr>
      <w:r>
        <w:rPr>
          <w:b w:val="false"/>
          <w:i w:val="false"/>
          <w:color w:val="000000"/>
          <w:sz w:val="27"/>
        </w:rPr>
        <w:t xml:space="preserve"> 彭雪枫</w:t>
      </w:r>
      <w:r>
        <w:rPr>
          <w:b w:val="false"/>
          <w:i w:val="false"/>
          <w:color w:val="000000"/>
          <w:sz w:val="27"/>
        </w:rPr>
        <w:t>1926</w:t>
      </w:r>
      <w:r>
        <w:rPr>
          <w:b w:val="false"/>
          <w:i w:val="false"/>
          <w:color w:val="000000"/>
          <w:sz w:val="27"/>
        </w:rPr>
        <w:t>年加入中国共产党，</w:t>
      </w:r>
      <w:r>
        <w:rPr>
          <w:b w:val="false"/>
          <w:i w:val="false"/>
          <w:color w:val="000000"/>
          <w:sz w:val="27"/>
        </w:rPr>
        <w:t>1930</w:t>
      </w:r>
      <w:r>
        <w:rPr>
          <w:b w:val="false"/>
          <w:i w:val="false"/>
          <w:color w:val="000000"/>
          <w:sz w:val="27"/>
        </w:rPr>
        <w:t>年参加长沙会战，初露锋芒。长征途中，他率部冲锋陷阵，立下赫赫战功。“皖南事变”后，彭雪枫任新四军第四师师长。</w:t>
      </w:r>
      <w:r>
        <w:rPr>
          <w:b w:val="false"/>
          <w:i w:val="false"/>
          <w:color w:val="000000"/>
          <w:sz w:val="27"/>
        </w:rPr>
        <w:t>1944</w:t>
      </w:r>
      <w:r>
        <w:rPr>
          <w:b w:val="false"/>
          <w:i w:val="false"/>
          <w:color w:val="000000"/>
          <w:sz w:val="27"/>
        </w:rPr>
        <w:t>年</w:t>
      </w:r>
      <w:r>
        <w:rPr>
          <w:b w:val="false"/>
          <w:i w:val="false"/>
          <w:color w:val="000000"/>
          <w:sz w:val="27"/>
        </w:rPr>
        <w:t>9</w:t>
      </w:r>
      <w:r>
        <w:rPr>
          <w:b w:val="false"/>
          <w:i w:val="false"/>
          <w:color w:val="000000"/>
          <w:sz w:val="27"/>
        </w:rPr>
        <w:t>月，彭雪枫率部西进时与敌殊死搏斗，不幸被流弹击中，壮烈牺牲。毛泽东同志为他沉痛写下挽联：“共产党人的好榜样，中华民族的英雄。”</w:t>
      </w:r>
    </w:p>
    <w:p>
      <w:pPr>
        <w:spacing w:after="0"/>
        <w:ind w:left="0"/>
        <w:jc w:val="left"/>
      </w:pPr>
      <w:r>
        <w:drawing>
          <wp:inline distT="0" distB="0" distL="0" distR="0">
            <wp:extent cx="5715000" cy="713422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715000" cy="7134225"/>
                    </a:xfrm>
                    <a:prstGeom prst="rect">
                      <a:avLst/>
                    </a:prstGeom>
                  </pic:spPr>
                </pic:pic>
              </a:graphicData>
            </a:graphic>
          </wp:inline>
        </w:drawing>
      </w:r>
    </w:p>
    <w:p>
      <w:pPr>
        <w:spacing w:after="0"/>
        <w:ind w:left="0"/>
        <w:jc w:val="left"/>
      </w:pPr>
      <w:r>
        <w:rPr>
          <w:b/>
          <w:i w:val="false"/>
          <w:color w:val="000000"/>
          <w:sz w:val="27"/>
        </w:rPr>
        <w:t xml:space="preserve"> </w:t>
      </w:r>
      <w:r>
        <w:rPr>
          <w:b w:val="false"/>
          <w:i w:val="false"/>
          <w:color w:val="000000"/>
          <w:sz w:val="27"/>
        </w:rPr>
        <w:t>——</w:t>
      </w:r>
      <w:r>
        <w:rPr>
          <w:b/>
          <w:i w:val="false"/>
          <w:color w:val="000000"/>
          <w:sz w:val="27"/>
        </w:rPr>
        <w:t>江姐：“坚贞不屈、永不叛党”。</w:t>
      </w:r>
    </w:p>
    <w:p>
      <w:pPr>
        <w:spacing w:after="0"/>
        <w:ind w:left="0"/>
        <w:jc w:val="left"/>
      </w:pPr>
      <w:r>
        <w:rPr>
          <w:b w:val="false"/>
          <w:i w:val="false"/>
          <w:color w:val="000000"/>
          <w:sz w:val="27"/>
        </w:rPr>
        <w:t xml:space="preserve"> 江姐本名江竹筠，</w:t>
      </w:r>
      <w:r>
        <w:rPr>
          <w:b w:val="false"/>
          <w:i w:val="false"/>
          <w:color w:val="000000"/>
          <w:sz w:val="27"/>
        </w:rPr>
        <w:t>1939</w:t>
      </w:r>
      <w:r>
        <w:rPr>
          <w:b w:val="false"/>
          <w:i w:val="false"/>
          <w:color w:val="000000"/>
          <w:sz w:val="27"/>
        </w:rPr>
        <w:t>年加入中国共产党。</w:t>
      </w:r>
      <w:r>
        <w:rPr>
          <w:b w:val="false"/>
          <w:i w:val="false"/>
          <w:color w:val="000000"/>
          <w:sz w:val="27"/>
        </w:rPr>
        <w:t>1948</w:t>
      </w:r>
      <w:r>
        <w:rPr>
          <w:b w:val="false"/>
          <w:i w:val="false"/>
          <w:color w:val="000000"/>
          <w:sz w:val="27"/>
        </w:rPr>
        <w:t>年</w:t>
      </w:r>
      <w:r>
        <w:rPr>
          <w:b w:val="false"/>
          <w:i w:val="false"/>
          <w:color w:val="000000"/>
          <w:sz w:val="27"/>
        </w:rPr>
        <w:t>6</w:t>
      </w:r>
      <w:r>
        <w:rPr>
          <w:b w:val="false"/>
          <w:i w:val="false"/>
          <w:color w:val="000000"/>
          <w:sz w:val="27"/>
        </w:rPr>
        <w:t>月</w:t>
      </w:r>
      <w:r>
        <w:rPr>
          <w:b w:val="false"/>
          <w:i w:val="false"/>
          <w:color w:val="000000"/>
          <w:sz w:val="27"/>
        </w:rPr>
        <w:t>14</w:t>
      </w:r>
      <w:r>
        <w:rPr>
          <w:b w:val="false"/>
          <w:i w:val="false"/>
          <w:color w:val="000000"/>
          <w:sz w:val="27"/>
        </w:rPr>
        <w:t>日，江竹筠被捕，被关押于重庆渣滓洞集中营。面对敌人的严刑拷打，始终坚贞不屈。“毒刑拷打，那是太小的考验。竹签子是竹子做的，共产党员的意志是钢铁。”她关心难友，参与领导狱中斗争，被亲切地称为“江姐”。</w:t>
      </w:r>
      <w:r>
        <w:rPr>
          <w:b w:val="false"/>
          <w:i w:val="false"/>
          <w:color w:val="000000"/>
          <w:sz w:val="27"/>
        </w:rPr>
        <w:t>1949</w:t>
      </w:r>
      <w:r>
        <w:rPr>
          <w:b w:val="false"/>
          <w:i w:val="false"/>
          <w:color w:val="000000"/>
          <w:sz w:val="27"/>
        </w:rPr>
        <w:t>年</w:t>
      </w:r>
      <w:r>
        <w:rPr>
          <w:b w:val="false"/>
          <w:i w:val="false"/>
          <w:color w:val="000000"/>
          <w:sz w:val="27"/>
        </w:rPr>
        <w:t>11</w:t>
      </w:r>
      <w:r>
        <w:rPr>
          <w:b w:val="false"/>
          <w:i w:val="false"/>
          <w:color w:val="000000"/>
          <w:sz w:val="27"/>
        </w:rPr>
        <w:t>月</w:t>
      </w:r>
      <w:r>
        <w:rPr>
          <w:b w:val="false"/>
          <w:i w:val="false"/>
          <w:color w:val="000000"/>
          <w:sz w:val="27"/>
        </w:rPr>
        <w:t>14</w:t>
      </w:r>
      <w:r>
        <w:rPr>
          <w:b w:val="false"/>
          <w:i w:val="false"/>
          <w:color w:val="000000"/>
          <w:sz w:val="27"/>
        </w:rPr>
        <w:t>日，在重庆解放前夕，江姐被国民党军统特务杀害，为共产主义理想献出</w:t>
      </w:r>
      <w:r>
        <w:rPr>
          <w:b w:val="false"/>
          <w:i w:val="false"/>
          <w:color w:val="000000"/>
          <w:sz w:val="27"/>
        </w:rPr>
        <w:t>29</w:t>
      </w:r>
      <w:r>
        <w:rPr>
          <w:b w:val="false"/>
          <w:i w:val="false"/>
          <w:color w:val="000000"/>
          <w:sz w:val="27"/>
        </w:rPr>
        <w:t>岁的生命。</w:t>
      </w:r>
    </w:p>
    <w:p>
      <w:pPr>
        <w:spacing w:after="0"/>
        <w:ind w:left="0"/>
        <w:jc w:val="left"/>
      </w:pPr>
      <w:r>
        <w:rPr>
          <w:b w:val="false"/>
          <w:i w:val="false"/>
          <w:color w:val="000000"/>
          <w:sz w:val="27"/>
        </w:rPr>
        <w:t>　　在这篇重要文章中，习近平总书记深情歌颂江竹筠、王朴、陈然等众多被关押在渣滓洞、白公馆的中国共产党人坚贞不屈的牺牲精神，称赞他们“经受住种种酷刑折磨，不折不挠、宁死不屈，为中国人民解放事业献出了宝贵生命，凝结成‘红岩精神’”。</w:t>
      </w:r>
    </w:p>
    <w:p>
      <w:pPr>
        <w:spacing w:after="0"/>
        <w:ind w:left="0"/>
        <w:jc w:val="left"/>
      </w:pPr>
      <w:r>
        <w:rPr>
          <w:b/>
          <w:i w:val="false"/>
          <w:color w:val="000000"/>
          <w:sz w:val="27"/>
        </w:rPr>
        <w:t xml:space="preserve"> </w:t>
      </w:r>
      <w:r>
        <w:rPr>
          <w:b w:val="false"/>
          <w:i w:val="false"/>
          <w:color w:val="000000"/>
          <w:sz w:val="27"/>
        </w:rPr>
        <w:t>——</w:t>
      </w:r>
      <w:r>
        <w:rPr>
          <w:b/>
          <w:i w:val="false"/>
          <w:color w:val="000000"/>
          <w:sz w:val="27"/>
        </w:rPr>
        <w:t>“五老”同志：鲜为人知的英雄群体。</w:t>
      </w:r>
    </w:p>
    <w:p>
      <w:pPr>
        <w:spacing w:after="0"/>
        <w:ind w:left="0"/>
        <w:jc w:val="left"/>
      </w:pPr>
      <w:r>
        <w:rPr>
          <w:b w:val="false"/>
          <w:i w:val="false"/>
          <w:color w:val="000000"/>
          <w:sz w:val="27"/>
        </w:rPr>
        <w:t xml:space="preserve"> 在这篇重要文章中，习近平总书记特别提到“五老”同志。</w:t>
      </w:r>
      <w:r>
        <w:rPr>
          <w:b w:val="false"/>
          <w:i w:val="false"/>
          <w:color w:val="000000"/>
          <w:sz w:val="27"/>
        </w:rPr>
        <w:t>2014</w:t>
      </w:r>
      <w:r>
        <w:rPr>
          <w:b w:val="false"/>
          <w:i w:val="false"/>
          <w:color w:val="000000"/>
          <w:sz w:val="27"/>
        </w:rPr>
        <w:t>年</w:t>
      </w:r>
      <w:r>
        <w:rPr>
          <w:b w:val="false"/>
          <w:i w:val="false"/>
          <w:color w:val="000000"/>
          <w:sz w:val="27"/>
        </w:rPr>
        <w:t>10</w:t>
      </w:r>
      <w:r>
        <w:rPr>
          <w:b w:val="false"/>
          <w:i w:val="false"/>
          <w:color w:val="000000"/>
          <w:sz w:val="27"/>
        </w:rPr>
        <w:t>月</w:t>
      </w:r>
      <w:r>
        <w:rPr>
          <w:b w:val="false"/>
          <w:i w:val="false"/>
          <w:color w:val="000000"/>
          <w:sz w:val="27"/>
        </w:rPr>
        <w:t>31</w:t>
      </w:r>
      <w:r>
        <w:rPr>
          <w:b w:val="false"/>
          <w:i w:val="false"/>
          <w:color w:val="000000"/>
          <w:sz w:val="27"/>
        </w:rPr>
        <w:t>日，在福建省上杭县古田镇，习近平总书记在出席全军政治工作会议前，专门把</w:t>
      </w:r>
      <w:r>
        <w:rPr>
          <w:b w:val="false"/>
          <w:i w:val="false"/>
          <w:color w:val="000000"/>
          <w:sz w:val="27"/>
        </w:rPr>
        <w:t>10</w:t>
      </w:r>
      <w:r>
        <w:rPr>
          <w:b w:val="false"/>
          <w:i w:val="false"/>
          <w:color w:val="000000"/>
          <w:sz w:val="27"/>
        </w:rPr>
        <w:t>位老红军、军烈属和“五老”同志代表请到古田党员干部教育基地，同他们亲切座谈。</w:t>
      </w:r>
    </w:p>
    <w:p>
      <w:pPr>
        <w:spacing w:after="0"/>
        <w:ind w:left="0"/>
        <w:jc w:val="left"/>
      </w:pPr>
      <w:r>
        <w:drawing>
          <wp:inline distT="0" distB="0" distL="0" distR="0">
            <wp:extent cx="5732145" cy="391935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732145" cy="3919354"/>
                    </a:xfrm>
                    <a:prstGeom prst="rect">
                      <a:avLst/>
                    </a:prstGeom>
                  </pic:spPr>
                </pic:pic>
              </a:graphicData>
            </a:graphic>
          </wp:inline>
        </w:drawing>
      </w:r>
    </w:p>
    <w:p>
      <w:pPr>
        <w:spacing w:after="0"/>
        <w:ind w:left="0"/>
        <w:jc w:val="left"/>
      </w:pPr>
      <w:r>
        <w:rPr>
          <w:b w:val="false"/>
          <w:i w:val="false"/>
          <w:color w:val="000000"/>
          <w:sz w:val="27"/>
        </w:rPr>
        <w:t>抗美援朝战场上，新生的人民空军发扬“空中拼刺刀”精神，与敌人进行了殊死搏斗。英雄的“王海大队”两轮入朝，共参与空战</w:t>
      </w:r>
      <w:r>
        <w:rPr>
          <w:b w:val="false"/>
          <w:i w:val="false"/>
          <w:color w:val="000000"/>
          <w:sz w:val="27"/>
        </w:rPr>
        <w:t>81</w:t>
      </w:r>
      <w:r>
        <w:rPr>
          <w:b w:val="false"/>
          <w:i w:val="false"/>
          <w:color w:val="000000"/>
          <w:sz w:val="27"/>
        </w:rPr>
        <w:t>次，击落击伤敌机</w:t>
      </w:r>
      <w:r>
        <w:rPr>
          <w:b w:val="false"/>
          <w:i w:val="false"/>
          <w:color w:val="000000"/>
          <w:sz w:val="27"/>
        </w:rPr>
        <w:t>29</w:t>
      </w:r>
      <w:r>
        <w:rPr>
          <w:b w:val="false"/>
          <w:i w:val="false"/>
          <w:color w:val="000000"/>
          <w:sz w:val="27"/>
        </w:rPr>
        <w:t>架，让敌人闻风丧胆。新华社发</w:t>
      </w:r>
    </w:p>
    <w:p>
      <w:pPr>
        <w:spacing w:after="0"/>
        <w:ind w:left="0"/>
        <w:jc w:val="left"/>
      </w:pPr>
      <w:r>
        <w:rPr>
          <w:b w:val="false"/>
          <w:i w:val="false"/>
          <w:color w:val="000000"/>
          <w:sz w:val="27"/>
        </w:rPr>
        <w:t>　　“五老”同志，指的是老地下党员、老游击队员、老交通员、老接头户、老苏区乡干部。当年，为了革命需要，他们大多掩盖真实身份，以各种方式巧妙地同敌人展开斗争。他们中的大多数虽不广为人知，却为党和人民甘洒热血、默默奉献，为中国革命胜利作出了重要贡献。</w:t>
      </w:r>
    </w:p>
    <w:p>
      <w:pPr>
        <w:spacing w:after="0"/>
        <w:ind w:left="0"/>
        <w:jc w:val="left"/>
      </w:pPr>
    </w:p>
    <w:p>
      <w:pPr>
        <w:spacing w:after="0"/>
        <w:ind w:left="0"/>
        <w:jc w:val="left"/>
      </w:pPr>
      <w:r>
        <w:rPr>
          <w:b w:val="false"/>
          <w:i w:val="false"/>
          <w:color w:val="000000"/>
          <w:sz w:val="27"/>
        </w:rPr>
        <w:t xml:space="preserve"> </w:t>
      </w:r>
      <w:r>
        <w:rPr>
          <w:b w:val="false"/>
          <w:i w:val="false"/>
          <w:color w:val="000000"/>
          <w:sz w:val="27"/>
        </w:rPr>
        <w:t>——</w:t>
      </w:r>
      <w:r>
        <w:rPr>
          <w:b/>
          <w:i w:val="false"/>
          <w:color w:val="000000"/>
          <w:sz w:val="27"/>
        </w:rPr>
        <w:t>邱少云：“严守纪律、勇于牺牲”。</w:t>
      </w:r>
    </w:p>
    <w:p>
      <w:pPr>
        <w:spacing w:after="0"/>
        <w:ind w:left="0"/>
        <w:jc w:val="left"/>
      </w:pPr>
      <w:r>
        <w:rPr>
          <w:b w:val="false"/>
          <w:i w:val="false"/>
          <w:color w:val="000000"/>
          <w:sz w:val="27"/>
        </w:rPr>
        <w:t xml:space="preserve"> 1952</w:t>
      </w:r>
      <w:r>
        <w:rPr>
          <w:b w:val="false"/>
          <w:i w:val="false"/>
          <w:color w:val="000000"/>
          <w:sz w:val="27"/>
        </w:rPr>
        <w:t>年</w:t>
      </w:r>
      <w:r>
        <w:rPr>
          <w:b w:val="false"/>
          <w:i w:val="false"/>
          <w:color w:val="000000"/>
          <w:sz w:val="27"/>
        </w:rPr>
        <w:t>10</w:t>
      </w:r>
      <w:r>
        <w:rPr>
          <w:b w:val="false"/>
          <w:i w:val="false"/>
          <w:color w:val="000000"/>
          <w:sz w:val="27"/>
        </w:rPr>
        <w:t>月，抗美援朝战争的上甘岭战役打响。邱少云所在营利用黑夜作掩护，潜伏在一片开阔草丛中，准备第二天黄昏向敌阵地发起冲击。第二天中午，美军发射的燃烧弹落在了邱少云的潜伏点附近，火势迅速蔓延到他身上。为了不暴露目标，他放弃自救，任凭烈火烧身，直至壮烈牺牲，年仅</w:t>
      </w:r>
      <w:r>
        <w:rPr>
          <w:b w:val="false"/>
          <w:i w:val="false"/>
          <w:color w:val="000000"/>
          <w:sz w:val="27"/>
        </w:rPr>
        <w:t>26</w:t>
      </w:r>
      <w:r>
        <w:rPr>
          <w:b w:val="false"/>
          <w:i w:val="false"/>
          <w:color w:val="000000"/>
          <w:sz w:val="27"/>
        </w:rPr>
        <w:t>岁。邱少云用年轻的生命，兑现了他入党志愿书中“为了世界革命，为了战斗的胜利，我愿意献出自己的一切”的誓言。</w:t>
      </w:r>
    </w:p>
    <w:p>
      <w:pPr>
        <w:spacing w:after="0"/>
        <w:ind w:left="0"/>
        <w:jc w:val="left"/>
      </w:pPr>
      <w:r>
        <w:rPr>
          <w:b w:val="false"/>
          <w:i w:val="false"/>
          <w:color w:val="000000"/>
          <w:sz w:val="27"/>
        </w:rPr>
        <w:t>　　在这篇重要文章中，习近平总书记赞扬邱少云为“严守纪律、勇于牺牲的战斗英雄”。在纪念中国人民志愿军抗美援朝出国作战</w:t>
      </w:r>
      <w:r>
        <w:rPr>
          <w:b w:val="false"/>
          <w:i w:val="false"/>
          <w:color w:val="000000"/>
          <w:sz w:val="27"/>
        </w:rPr>
        <w:t>70</w:t>
      </w:r>
      <w:r>
        <w:rPr>
          <w:b w:val="false"/>
          <w:i w:val="false"/>
          <w:color w:val="000000"/>
          <w:sz w:val="27"/>
        </w:rPr>
        <w:t>周年大会上，总书记高度评价杨根思、黄继光、邱少云等英雄功臣身上体现出的舍生忘死、向死而生的民族血性，称颂“这种血性令敌人胆寒，让天地动容”。</w:t>
      </w:r>
    </w:p>
    <w:p>
      <w:pPr>
        <w:spacing w:after="0"/>
        <w:ind w:left="0"/>
        <w:jc w:val="center"/>
      </w:pPr>
      <w:r>
        <w:br/>
      </w:r>
    </w:p>
    <w:p>
      <w:pPr>
        <w:spacing w:after="0"/>
        <w:ind w:left="0"/>
        <w:jc w:val="center"/>
      </w:pPr>
      <w:r>
        <w:rPr>
          <w:b/>
          <w:i w:val="false"/>
          <w:color w:val="000000"/>
          <w:sz w:val="27"/>
        </w:rPr>
        <w:t>革命精神耀千秋</w:t>
      </w:r>
    </w:p>
    <w:p>
      <w:pPr>
        <w:spacing w:after="0"/>
        <w:ind w:left="0"/>
        <w:jc w:val="left"/>
      </w:pPr>
      <w:r>
        <w:rPr>
          <w:b w:val="false"/>
          <w:i w:val="false"/>
          <w:color w:val="000000"/>
          <w:sz w:val="27"/>
        </w:rPr>
        <w:t xml:space="preserve"> 革命理想高于天。在艰苦卓绝的革命岁月里，崇高的理想、坚定的信念，激励和指引着革命志士一路向前，锤炼出不畏强敌、不惧风险、敢于斗争、勇于胜利的风骨和品质，形成了光耀千秋的革命精神，构筑起中国共产党人独特的精神谱系。</w:t>
      </w:r>
    </w:p>
    <w:p>
      <w:pPr>
        <w:spacing w:after="0"/>
        <w:ind w:left="0"/>
        <w:jc w:val="left"/>
      </w:pPr>
      <w:r>
        <w:rPr>
          <w:b w:val="false"/>
          <w:i w:val="false"/>
          <w:color w:val="000000"/>
          <w:sz w:val="27"/>
        </w:rPr>
        <w:t>　　在这篇重要文章中，习近平总书记多次讲述我们党在各个地方、不同时期形成的一系列革命精神，深刻阐述其内涵实质，反复强调要传承好红色精神，让红色精神放射出新的时代光芒。</w:t>
      </w:r>
    </w:p>
    <w:p>
      <w:pPr>
        <w:spacing w:after="0"/>
        <w:ind w:left="0"/>
        <w:jc w:val="left"/>
      </w:pPr>
      <w:r>
        <w:rPr>
          <w:b/>
          <w:i w:val="false"/>
          <w:color w:val="000000"/>
          <w:sz w:val="27"/>
        </w:rPr>
        <w:t xml:space="preserve"> </w:t>
      </w:r>
      <w:r>
        <w:rPr>
          <w:b w:val="false"/>
          <w:i w:val="false"/>
          <w:color w:val="000000"/>
          <w:sz w:val="27"/>
        </w:rPr>
        <w:t>——</w:t>
      </w:r>
      <w:r>
        <w:rPr>
          <w:b/>
          <w:i w:val="false"/>
          <w:color w:val="000000"/>
          <w:sz w:val="27"/>
        </w:rPr>
        <w:t>井冈山精神：中国革命精神的源头。</w:t>
      </w:r>
    </w:p>
    <w:p>
      <w:pPr>
        <w:spacing w:after="0"/>
        <w:ind w:left="0"/>
        <w:jc w:val="left"/>
      </w:pPr>
      <w:r>
        <w:rPr>
          <w:b w:val="false"/>
          <w:i w:val="false"/>
          <w:color w:val="000000"/>
          <w:sz w:val="27"/>
        </w:rPr>
        <w:t xml:space="preserve"> 井冈山精神是以毛泽东同志为代表的中国共产党人在井冈山创建革命根据地、开辟中国革命新道路、进行艰苦卓绝的革命斗争中培育和形成的革命精神，其最重要的方面就是坚定信念、艰苦奋斗，实事求是、敢闯新路，依靠群众、勇于胜利。井冈山精神的诞生是中国革命走向胜利的起点，中国革命沿着井冈山道路走向胜利过程中形成的各种革命精神，同井冈山精神都是一脉相承的。</w:t>
      </w:r>
    </w:p>
    <w:p>
      <w:pPr>
        <w:spacing w:after="0"/>
        <w:ind w:left="0"/>
        <w:jc w:val="left"/>
      </w:pPr>
      <w:r>
        <w:rPr>
          <w:b w:val="false"/>
          <w:i w:val="false"/>
          <w:color w:val="000000"/>
          <w:sz w:val="27"/>
        </w:rPr>
        <w:t xml:space="preserve"> 2016</w:t>
      </w:r>
      <w:r>
        <w:rPr>
          <w:b w:val="false"/>
          <w:i w:val="false"/>
          <w:color w:val="000000"/>
          <w:sz w:val="27"/>
        </w:rPr>
        <w:t>年</w:t>
      </w:r>
      <w:r>
        <w:rPr>
          <w:b w:val="false"/>
          <w:i w:val="false"/>
          <w:color w:val="000000"/>
          <w:sz w:val="27"/>
        </w:rPr>
        <w:t>2</w:t>
      </w:r>
      <w:r>
        <w:rPr>
          <w:b w:val="false"/>
          <w:i w:val="false"/>
          <w:color w:val="000000"/>
          <w:sz w:val="27"/>
        </w:rPr>
        <w:t>月，习近平总书记在江西考察工作时指出，“井冈山时期留给我们最为宝贵的财富，就是跨越时空的井冈山精神”，强调要结合新的时代条件，坚持坚定执着追理想、实事求是闯新路、艰苦奋斗攻难关、依靠群众求胜利，让井冈山精神放射出新的时代光芒。</w:t>
      </w:r>
    </w:p>
    <w:p>
      <w:pPr>
        <w:spacing w:after="0"/>
        <w:ind w:left="0"/>
        <w:jc w:val="left"/>
      </w:pPr>
      <w:r>
        <w:rPr>
          <w:b/>
          <w:i w:val="false"/>
          <w:color w:val="000000"/>
          <w:sz w:val="27"/>
        </w:rPr>
        <w:t xml:space="preserve"> </w:t>
      </w:r>
      <w:r>
        <w:rPr>
          <w:b w:val="false"/>
          <w:i w:val="false"/>
          <w:color w:val="000000"/>
          <w:sz w:val="27"/>
        </w:rPr>
        <w:t>——</w:t>
      </w:r>
      <w:r>
        <w:rPr>
          <w:b/>
          <w:i w:val="false"/>
          <w:color w:val="000000"/>
          <w:sz w:val="27"/>
        </w:rPr>
        <w:t>长征精神：民族精神的最高体现。</w:t>
      </w:r>
    </w:p>
    <w:p>
      <w:pPr>
        <w:spacing w:after="0"/>
        <w:ind w:left="0"/>
        <w:jc w:val="left"/>
      </w:pPr>
      <w:r>
        <w:rPr>
          <w:b w:val="false"/>
          <w:i w:val="false"/>
          <w:color w:val="000000"/>
          <w:sz w:val="27"/>
        </w:rPr>
        <w:t>　　“</w:t>
      </w:r>
      <w:r>
        <w:rPr>
          <w:b w:val="false"/>
          <w:i w:val="false"/>
          <w:color w:val="000000"/>
          <w:sz w:val="27"/>
        </w:rPr>
        <w:t>伟大长征精神，就是把全国人民和中华民族的根本利益看得高于一切，坚定革命的理想和信念，坚信正义事业必然胜利的精神；就是为了救国救民，不怕任何艰难险阻，不惜付出一切牺牲的精神；就是坚持独立自主、实事求是，一切从实际出发的精神；就是顾全大局、严守纪律、紧密团结的精神；就是紧紧依靠人民群众，同人民群众生死相依、患难与共、艰苦奋斗的精神。”</w:t>
      </w:r>
    </w:p>
    <w:p>
      <w:pPr>
        <w:spacing w:after="0"/>
        <w:ind w:left="0"/>
        <w:jc w:val="left"/>
      </w:pPr>
      <w:r>
        <w:rPr>
          <w:b w:val="false"/>
          <w:i w:val="false"/>
          <w:color w:val="000000"/>
          <w:sz w:val="27"/>
        </w:rPr>
        <w:t xml:space="preserve"> 2016</w:t>
      </w:r>
      <w:r>
        <w:rPr>
          <w:b w:val="false"/>
          <w:i w:val="false"/>
          <w:color w:val="000000"/>
          <w:sz w:val="27"/>
        </w:rPr>
        <w:t>年</w:t>
      </w:r>
      <w:r>
        <w:rPr>
          <w:b w:val="false"/>
          <w:i w:val="false"/>
          <w:color w:val="000000"/>
          <w:sz w:val="27"/>
        </w:rPr>
        <w:t>10</w:t>
      </w:r>
      <w:r>
        <w:rPr>
          <w:b w:val="false"/>
          <w:i w:val="false"/>
          <w:color w:val="000000"/>
          <w:sz w:val="27"/>
        </w:rPr>
        <w:t>月</w:t>
      </w:r>
      <w:r>
        <w:rPr>
          <w:b w:val="false"/>
          <w:i w:val="false"/>
          <w:color w:val="000000"/>
          <w:sz w:val="27"/>
        </w:rPr>
        <w:t>21</w:t>
      </w:r>
      <w:r>
        <w:rPr>
          <w:b w:val="false"/>
          <w:i w:val="false"/>
          <w:color w:val="000000"/>
          <w:sz w:val="27"/>
        </w:rPr>
        <w:t>日，习近平总书记在纪念红军长征胜利</w:t>
      </w:r>
      <w:r>
        <w:rPr>
          <w:b w:val="false"/>
          <w:i w:val="false"/>
          <w:color w:val="000000"/>
          <w:sz w:val="27"/>
        </w:rPr>
        <w:t>80</w:t>
      </w:r>
      <w:r>
        <w:rPr>
          <w:b w:val="false"/>
          <w:i w:val="false"/>
          <w:color w:val="000000"/>
          <w:sz w:val="27"/>
        </w:rPr>
        <w:t>周年大会上，对长征精神作出深刻阐述，指出伟大长征精神是中国共产党人革命风范的生动反映，是中华民族自强不息民族品格的集中展示，是以爱国主义为核心的民族精神的最高体现。在这篇重要文章中，总书记再次指出，“我们不能忘记党的初心和使命，不能忘记革命理想和革命宗旨，要继续高举革命的旗帜，弘扬伟大的长征精神，朝着中华民族伟大复兴的目标奋勇前进”。</w:t>
      </w:r>
    </w:p>
    <w:p>
      <w:pPr>
        <w:spacing w:after="0"/>
        <w:ind w:left="0"/>
        <w:jc w:val="left"/>
      </w:pPr>
      <w:r>
        <w:rPr>
          <w:b/>
          <w:i w:val="false"/>
          <w:color w:val="000000"/>
          <w:sz w:val="27"/>
        </w:rPr>
        <w:t xml:space="preserve"> </w:t>
      </w:r>
      <w:r>
        <w:rPr>
          <w:b w:val="false"/>
          <w:i w:val="false"/>
          <w:color w:val="000000"/>
          <w:sz w:val="27"/>
        </w:rPr>
        <w:t>——</w:t>
      </w:r>
      <w:r>
        <w:rPr>
          <w:b/>
          <w:i w:val="false"/>
          <w:color w:val="000000"/>
          <w:sz w:val="27"/>
        </w:rPr>
        <w:t>延安精神：“培育了一代代中国共产党人”。</w:t>
      </w:r>
    </w:p>
    <w:p>
      <w:pPr>
        <w:spacing w:after="0"/>
        <w:ind w:left="0"/>
        <w:jc w:val="left"/>
      </w:pPr>
      <w:r>
        <w:rPr>
          <w:b w:val="false"/>
          <w:i w:val="false"/>
          <w:color w:val="000000"/>
          <w:sz w:val="27"/>
        </w:rPr>
        <w:t xml:space="preserve"> 延安时期，中国共产党人在挽救民族危亡、实现民族独立和人民解放的伟大历史进程中，传承红色基因、弘扬优良作风，培育形成了以坚定正确的政治方向、解放思想实事求是的思想路线、全心全意为人民服务的根本宗旨、自力更生艰苦奋斗的创业精神为主要内容的延安精神。</w:t>
      </w:r>
    </w:p>
    <w:p>
      <w:pPr>
        <w:spacing w:after="0"/>
        <w:ind w:left="0"/>
        <w:jc w:val="left"/>
      </w:pPr>
      <w:r>
        <w:rPr>
          <w:b w:val="false"/>
          <w:i w:val="false"/>
          <w:color w:val="000000"/>
          <w:sz w:val="27"/>
        </w:rPr>
        <w:t>1949</w:t>
      </w:r>
      <w:r>
        <w:rPr>
          <w:b w:val="false"/>
          <w:i w:val="false"/>
          <w:color w:val="000000"/>
          <w:sz w:val="27"/>
        </w:rPr>
        <w:t>年</w:t>
      </w:r>
      <w:r>
        <w:rPr>
          <w:b w:val="false"/>
          <w:i w:val="false"/>
          <w:color w:val="000000"/>
          <w:sz w:val="27"/>
        </w:rPr>
        <w:t>10</w:t>
      </w:r>
      <w:r>
        <w:rPr>
          <w:b w:val="false"/>
          <w:i w:val="false"/>
          <w:color w:val="000000"/>
          <w:sz w:val="27"/>
        </w:rPr>
        <w:t>月</w:t>
      </w:r>
      <w:r>
        <w:rPr>
          <w:b w:val="false"/>
          <w:i w:val="false"/>
          <w:color w:val="000000"/>
          <w:sz w:val="27"/>
        </w:rPr>
        <w:t>26</w:t>
      </w:r>
      <w:r>
        <w:rPr>
          <w:b w:val="false"/>
          <w:i w:val="false"/>
          <w:color w:val="000000"/>
          <w:sz w:val="27"/>
        </w:rPr>
        <w:t>日，新中国成立不久，毛泽东同志就在致延安的复电中指出：“我并且希望，全国一切革命工作人员永远保持过去十余年间在延安和陕甘宁边区的工作人员中所具有的艰苦奋斗的作风。”习近平总书记多次深情讲述延安精神，强调“要坚持不懈用延安精神教育广大党员、干部，用以滋养初心、淬炼灵魂，从中汲取信仰的力量、查找党性的差距、校准前进的方向”。</w:t>
      </w:r>
    </w:p>
    <w:p>
      <w:pPr>
        <w:spacing w:after="0"/>
        <w:ind w:left="0"/>
        <w:jc w:val="left"/>
      </w:pPr>
      <w:r>
        <w:rPr>
          <w:b/>
          <w:i w:val="false"/>
          <w:color w:val="000000"/>
          <w:sz w:val="27"/>
        </w:rPr>
        <w:t xml:space="preserve"> </w:t>
      </w:r>
      <w:r>
        <w:rPr>
          <w:b w:val="false"/>
          <w:i w:val="false"/>
          <w:color w:val="000000"/>
          <w:sz w:val="27"/>
        </w:rPr>
        <w:t>——</w:t>
      </w:r>
      <w:r>
        <w:rPr>
          <w:b/>
          <w:i w:val="false"/>
          <w:color w:val="000000"/>
          <w:sz w:val="27"/>
        </w:rPr>
        <w:t>太行精神：“太行浩气传千古”。</w:t>
      </w:r>
    </w:p>
    <w:p>
      <w:pPr>
        <w:spacing w:after="0"/>
        <w:ind w:left="0"/>
        <w:jc w:val="left"/>
      </w:pPr>
      <w:r>
        <w:rPr>
          <w:b w:val="false"/>
          <w:i w:val="false"/>
          <w:color w:val="000000"/>
          <w:sz w:val="27"/>
        </w:rPr>
        <w:t xml:space="preserve"> 抗日战争时期，中国共产党领导八路军和太行儿女，保家卫国、浴血奋战，用鲜血和生命铸就了不朽的太行精神：不怕牺牲、不畏艰险，百折不挠、艰苦奋斗，万众一心、敢于胜利，英勇奋斗、无私奉献。</w:t>
      </w:r>
      <w:r>
        <w:rPr>
          <w:b w:val="false"/>
          <w:i w:val="false"/>
          <w:color w:val="000000"/>
          <w:sz w:val="27"/>
        </w:rPr>
        <w:t>2009</w:t>
      </w:r>
      <w:r>
        <w:rPr>
          <w:b w:val="false"/>
          <w:i w:val="false"/>
          <w:color w:val="000000"/>
          <w:sz w:val="27"/>
        </w:rPr>
        <w:t>年</w:t>
      </w:r>
      <w:r>
        <w:rPr>
          <w:b w:val="false"/>
          <w:i w:val="false"/>
          <w:color w:val="000000"/>
          <w:sz w:val="27"/>
        </w:rPr>
        <w:t>5</w:t>
      </w:r>
      <w:r>
        <w:rPr>
          <w:b w:val="false"/>
          <w:i w:val="false"/>
          <w:color w:val="000000"/>
          <w:sz w:val="27"/>
        </w:rPr>
        <w:t>月</w:t>
      </w:r>
      <w:r>
        <w:rPr>
          <w:b w:val="false"/>
          <w:i w:val="false"/>
          <w:color w:val="000000"/>
          <w:sz w:val="27"/>
        </w:rPr>
        <w:t>25</w:t>
      </w:r>
      <w:r>
        <w:rPr>
          <w:b w:val="false"/>
          <w:i w:val="false"/>
          <w:color w:val="000000"/>
          <w:sz w:val="27"/>
        </w:rPr>
        <w:t>日，习近平同志在视察八路军太行纪念馆时，要求结合新的实际与时俱进地大力弘扬太行精神。</w:t>
      </w:r>
    </w:p>
    <w:p>
      <w:pPr>
        <w:spacing w:after="0"/>
        <w:ind w:left="0"/>
        <w:jc w:val="left"/>
      </w:pPr>
      <w:r>
        <w:rPr>
          <w:b/>
          <w:i w:val="false"/>
          <w:color w:val="000000"/>
          <w:sz w:val="27"/>
        </w:rPr>
        <w:t xml:space="preserve"> </w:t>
      </w:r>
      <w:r>
        <w:rPr>
          <w:b w:val="false"/>
          <w:i w:val="false"/>
          <w:color w:val="000000"/>
          <w:sz w:val="27"/>
        </w:rPr>
        <w:t>——</w:t>
      </w:r>
      <w:r>
        <w:rPr>
          <w:b/>
          <w:i w:val="false"/>
          <w:color w:val="000000"/>
          <w:sz w:val="27"/>
        </w:rPr>
        <w:t>吕梁精神：贫瘠土地生长出的绚丽之花。</w:t>
      </w:r>
    </w:p>
    <w:p>
      <w:pPr>
        <w:spacing w:after="0"/>
        <w:ind w:left="0"/>
        <w:jc w:val="left"/>
      </w:pPr>
      <w:r>
        <w:rPr>
          <w:b w:val="false"/>
          <w:i w:val="false"/>
          <w:color w:val="000000"/>
          <w:sz w:val="27"/>
        </w:rPr>
        <w:t xml:space="preserve"> 吕梁山区，是红军东征的主战场、晋绥边区核心地区。在黄土高原丘陵沟壑间，险峻恶劣的自然环境和艰苦卓绝的革命战争，赋予吕梁儿女特别能吃苦、特别能战斗的英雄气概，铸就了“艰苦奋斗、顾全大局、自强不息、勇于创新”的吕梁精神。</w:t>
      </w:r>
      <w:r>
        <w:rPr>
          <w:b w:val="false"/>
          <w:i w:val="false"/>
          <w:color w:val="000000"/>
          <w:sz w:val="27"/>
        </w:rPr>
        <w:t>2017</w:t>
      </w:r>
      <w:r>
        <w:rPr>
          <w:b w:val="false"/>
          <w:i w:val="false"/>
          <w:color w:val="000000"/>
          <w:sz w:val="27"/>
        </w:rPr>
        <w:t>年</w:t>
      </w:r>
      <w:r>
        <w:rPr>
          <w:b w:val="false"/>
          <w:i w:val="false"/>
          <w:color w:val="000000"/>
          <w:sz w:val="27"/>
        </w:rPr>
        <w:t>6</w:t>
      </w:r>
      <w:r>
        <w:rPr>
          <w:b w:val="false"/>
          <w:i w:val="false"/>
          <w:color w:val="000000"/>
          <w:sz w:val="27"/>
        </w:rPr>
        <w:t>月，习近平总书记在吕梁革命老区考察调研时动情地说：“革命战争年代，吕梁儿女用鲜血和生命铸就了伟大的吕梁精神。我们要把这种精神用在当今时代，继续为老百姓过上幸福生活、为中华民族伟大复兴而奋斗。”</w:t>
      </w:r>
    </w:p>
    <w:p>
      <w:pPr>
        <w:spacing w:after="0"/>
        <w:ind w:left="0"/>
        <w:jc w:val="left"/>
      </w:pPr>
      <w:r>
        <w:rPr>
          <w:b/>
          <w:i w:val="false"/>
          <w:color w:val="000000"/>
          <w:sz w:val="27"/>
        </w:rPr>
        <w:t xml:space="preserve"> </w:t>
      </w:r>
      <w:r>
        <w:rPr>
          <w:b w:val="false"/>
          <w:i w:val="false"/>
          <w:color w:val="000000"/>
          <w:sz w:val="27"/>
        </w:rPr>
        <w:t>——</w:t>
      </w:r>
      <w:r>
        <w:rPr>
          <w:b/>
          <w:i w:val="false"/>
          <w:color w:val="000000"/>
          <w:sz w:val="27"/>
        </w:rPr>
        <w:t>沂蒙精神：“水乳交融、生死与共”。</w:t>
      </w:r>
    </w:p>
    <w:p>
      <w:pPr>
        <w:spacing w:after="0"/>
        <w:ind w:left="0"/>
        <w:jc w:val="left"/>
      </w:pPr>
      <w:r>
        <w:rPr>
          <w:b w:val="false"/>
          <w:i w:val="false"/>
          <w:color w:val="000000"/>
          <w:sz w:val="27"/>
        </w:rPr>
        <w:t xml:space="preserve"> 在抗日战争和解放战争时期，山东东南部的沂蒙革命根据地</w:t>
      </w:r>
      <w:r>
        <w:rPr>
          <w:b w:val="false"/>
          <w:i w:val="false"/>
          <w:color w:val="000000"/>
          <w:sz w:val="27"/>
        </w:rPr>
        <w:t>420</w:t>
      </w:r>
      <w:r>
        <w:rPr>
          <w:b w:val="false"/>
          <w:i w:val="false"/>
          <w:color w:val="000000"/>
          <w:sz w:val="27"/>
        </w:rPr>
        <w:t>万人口有</w:t>
      </w:r>
      <w:r>
        <w:rPr>
          <w:b w:val="false"/>
          <w:i w:val="false"/>
          <w:color w:val="000000"/>
          <w:sz w:val="27"/>
        </w:rPr>
        <w:t>120</w:t>
      </w:r>
      <w:r>
        <w:rPr>
          <w:b w:val="false"/>
          <w:i w:val="false"/>
          <w:color w:val="000000"/>
          <w:sz w:val="27"/>
        </w:rPr>
        <w:t>多万人拥军支前，</w:t>
      </w:r>
      <w:r>
        <w:rPr>
          <w:b w:val="false"/>
          <w:i w:val="false"/>
          <w:color w:val="000000"/>
          <w:sz w:val="27"/>
        </w:rPr>
        <w:t>20</w:t>
      </w:r>
      <w:r>
        <w:rPr>
          <w:b w:val="false"/>
          <w:i w:val="false"/>
          <w:color w:val="000000"/>
          <w:sz w:val="27"/>
        </w:rPr>
        <w:t>多万人参军参战，</w:t>
      </w:r>
      <w:r>
        <w:rPr>
          <w:b w:val="false"/>
          <w:i w:val="false"/>
          <w:color w:val="000000"/>
          <w:sz w:val="27"/>
        </w:rPr>
        <w:t>10</w:t>
      </w:r>
      <w:r>
        <w:rPr>
          <w:b w:val="false"/>
          <w:i w:val="false"/>
          <w:color w:val="000000"/>
          <w:sz w:val="27"/>
        </w:rPr>
        <w:t>万多人英勇牺牲，涌现出沂蒙六姐妹、沂蒙母亲、沂蒙红嫂等一大批先锋模范人物，诞生了沂蒙精神。在这篇重要文章中，习近平总书记指出，“沂蒙精神与延安精神、井冈山精神、西柏坡精神一样，是党和国家的宝贵精神财富，要不断结合新的时代条件发扬光大”。</w:t>
      </w:r>
    </w:p>
    <w:p>
      <w:pPr>
        <w:spacing w:after="0"/>
        <w:ind w:left="0"/>
        <w:jc w:val="left"/>
      </w:pPr>
      <w:r>
        <w:rPr>
          <w:b/>
          <w:i w:val="false"/>
          <w:color w:val="000000"/>
          <w:sz w:val="27"/>
        </w:rPr>
        <w:t xml:space="preserve"> </w:t>
      </w:r>
      <w:r>
        <w:rPr>
          <w:b w:val="false"/>
          <w:i w:val="false"/>
          <w:color w:val="000000"/>
          <w:sz w:val="27"/>
        </w:rPr>
        <w:t>——</w:t>
      </w:r>
      <w:r>
        <w:rPr>
          <w:b/>
          <w:i w:val="false"/>
          <w:color w:val="000000"/>
          <w:sz w:val="27"/>
        </w:rPr>
        <w:t>红岩精神：不折不挠、宁死不屈。</w:t>
      </w:r>
    </w:p>
    <w:p>
      <w:pPr>
        <w:spacing w:after="0"/>
        <w:ind w:left="0"/>
        <w:jc w:val="left"/>
      </w:pPr>
      <w:r>
        <w:rPr>
          <w:b w:val="false"/>
          <w:i w:val="false"/>
          <w:color w:val="000000"/>
          <w:sz w:val="27"/>
        </w:rPr>
        <w:t xml:space="preserve"> 抗日战争进入相持阶段后，为加强党对国民党统治区工作的领导，</w:t>
      </w:r>
      <w:r>
        <w:rPr>
          <w:b w:val="false"/>
          <w:i w:val="false"/>
          <w:color w:val="000000"/>
          <w:sz w:val="27"/>
        </w:rPr>
        <w:t>1939</w:t>
      </w:r>
      <w:r>
        <w:rPr>
          <w:b w:val="false"/>
          <w:i w:val="false"/>
          <w:color w:val="000000"/>
          <w:sz w:val="27"/>
        </w:rPr>
        <w:t>年，周恩来同志领导中共中央南方局在重庆一处名为“红岩嘴”的地方开展对敌斗争。他们在极其险恶的政治环境中，善处逆境，勇于牺牲，卓有成效地开展工作，培育出伟大的红岩精神。在这篇重要文章中，习近平总书记深情回顾重庆这片英雄的土地光荣革命历程和革命传统，歌颂革命先烈和革命前辈用鲜血和生命凝结成的红岩精神，要求用红色资源教育引导广大党员、干部“坚定理想信仰，养成浩然正气”。</w:t>
      </w:r>
    </w:p>
    <w:p>
      <w:pPr>
        <w:spacing w:after="0"/>
        <w:ind w:left="0"/>
        <w:jc w:val="left"/>
      </w:pPr>
      <w:r>
        <w:rPr>
          <w:b/>
          <w:i w:val="false"/>
          <w:color w:val="000000"/>
          <w:sz w:val="27"/>
        </w:rPr>
        <w:t xml:space="preserve"> </w:t>
      </w:r>
      <w:r>
        <w:rPr>
          <w:b w:val="false"/>
          <w:i w:val="false"/>
          <w:color w:val="000000"/>
          <w:sz w:val="27"/>
        </w:rPr>
        <w:t>——</w:t>
      </w:r>
      <w:r>
        <w:rPr>
          <w:b/>
          <w:i w:val="false"/>
          <w:color w:val="000000"/>
          <w:sz w:val="27"/>
        </w:rPr>
        <w:t>雷锋精神：全心全意为人民服务。</w:t>
      </w:r>
    </w:p>
    <w:p>
      <w:pPr>
        <w:spacing w:after="0"/>
        <w:ind w:left="0"/>
        <w:jc w:val="left"/>
      </w:pPr>
      <w:r>
        <w:rPr>
          <w:b w:val="false"/>
          <w:i w:val="false"/>
          <w:color w:val="000000"/>
          <w:sz w:val="27"/>
        </w:rPr>
        <w:t xml:space="preserve"> 1962</w:t>
      </w:r>
      <w:r>
        <w:rPr>
          <w:b w:val="false"/>
          <w:i w:val="false"/>
          <w:color w:val="000000"/>
          <w:sz w:val="27"/>
        </w:rPr>
        <w:t>年</w:t>
      </w:r>
      <w:r>
        <w:rPr>
          <w:b w:val="false"/>
          <w:i w:val="false"/>
          <w:color w:val="000000"/>
          <w:sz w:val="27"/>
        </w:rPr>
        <w:t>8</w:t>
      </w:r>
      <w:r>
        <w:rPr>
          <w:b w:val="false"/>
          <w:i w:val="false"/>
          <w:color w:val="000000"/>
          <w:sz w:val="27"/>
        </w:rPr>
        <w:t>月，年仅</w:t>
      </w:r>
      <w:r>
        <w:rPr>
          <w:b w:val="false"/>
          <w:i w:val="false"/>
          <w:color w:val="000000"/>
          <w:sz w:val="27"/>
        </w:rPr>
        <w:t>22</w:t>
      </w:r>
      <w:r>
        <w:rPr>
          <w:b w:val="false"/>
          <w:i w:val="false"/>
          <w:color w:val="000000"/>
          <w:sz w:val="27"/>
        </w:rPr>
        <w:t>岁的解放军战士雷锋不幸因公殉职。</w:t>
      </w:r>
      <w:r>
        <w:rPr>
          <w:b w:val="false"/>
          <w:i w:val="false"/>
          <w:color w:val="000000"/>
          <w:sz w:val="27"/>
        </w:rPr>
        <w:t>1963</w:t>
      </w:r>
      <w:r>
        <w:rPr>
          <w:b w:val="false"/>
          <w:i w:val="false"/>
          <w:color w:val="000000"/>
          <w:sz w:val="27"/>
        </w:rPr>
        <w:t>年</w:t>
      </w:r>
      <w:r>
        <w:rPr>
          <w:b w:val="false"/>
          <w:i w:val="false"/>
          <w:color w:val="000000"/>
          <w:sz w:val="27"/>
        </w:rPr>
        <w:t>2</w:t>
      </w:r>
      <w:r>
        <w:rPr>
          <w:b w:val="false"/>
          <w:i w:val="false"/>
          <w:color w:val="000000"/>
          <w:sz w:val="27"/>
        </w:rPr>
        <w:t>月，雷锋的感人事迹被报道后，毛泽东同志写下“向雷锋同志学习”的题词，要求全党全军“学习他一切从人民的利益出发，全心全意为人民服务的精神”。从此，以雷锋名字命名的雷锋精神就一代代传承开来。习近平总书记多次就学习弘扬雷锋精神作出重要指示。在这篇重要文章中，总书记再次强调，“雷锋精神是永恒的”，“我们既要学习雷锋的精神，也要学习雷锋的做法，把崇高理想信念和道德品质追求转化为具体行动，体现在平凡的工作生活中，作出自己应有的贡献，把雷锋精神代代传承下去”。</w:t>
      </w:r>
    </w:p>
    <w:p>
      <w:pPr>
        <w:spacing w:after="0"/>
        <w:ind w:left="0"/>
        <w:jc w:val="left"/>
      </w:pPr>
      <w:r>
        <w:rPr>
          <w:b w:val="false"/>
          <w:i w:val="false"/>
          <w:color w:val="000000"/>
          <w:sz w:val="27"/>
        </w:rPr>
        <w:t>　　红色江山，热血铸就；红色基因，代代相传。中国共产党为什么能、马克思主义为什么行、中国特色社会主义为什么好？这些问题的答案，就蕴含在我们党的百年奋斗征程中，需要我们从党的光辉成就、艰辛历程、历史经验、优良传统中反复学习领悟。其中一个关键，就在于“红色”二字。奋进在全面建设社会主义现代化国家新征程上，用好红色资源，传承好红色基因，赓续红色血脉，新时代中国共产党人一定能够书写新的壮美华章，铸就永不褪色的红色丰碑！</w:t>
      </w:r>
    </w:p>
    <w:p>
      <w:pPr>
        <w:spacing w:after="0"/>
        <w:ind w:left="0"/>
        <w:jc w:val="left"/>
      </w:pPr>
      <w:r>
        <w:rPr>
          <w:b w:val="false"/>
          <w:i w:val="false"/>
          <w:color w:val="000000"/>
          <w:sz w:val="27"/>
        </w:rPr>
        <w:t>发布时间：</w:t>
      </w:r>
      <w:r>
        <w:rPr>
          <w:b w:val="false"/>
          <w:i w:val="false"/>
          <w:color w:val="000000"/>
          <w:sz w:val="27"/>
        </w:rPr>
        <w:t>2021</w:t>
      </w:r>
      <w:r>
        <w:rPr>
          <w:b w:val="false"/>
          <w:i w:val="false"/>
          <w:color w:val="000000"/>
          <w:sz w:val="27"/>
        </w:rPr>
        <w:t>年</w:t>
      </w:r>
      <w:r>
        <w:rPr>
          <w:b w:val="false"/>
          <w:i w:val="false"/>
          <w:color w:val="000000"/>
          <w:sz w:val="27"/>
        </w:rPr>
        <w:t>05</w:t>
      </w:r>
      <w:r>
        <w:rPr>
          <w:b w:val="false"/>
          <w:i w:val="false"/>
          <w:color w:val="000000"/>
          <w:sz w:val="27"/>
        </w:rPr>
        <w:t>月</w:t>
      </w:r>
      <w:r>
        <w:rPr>
          <w:b w:val="false"/>
          <w:i w:val="false"/>
          <w:color w:val="000000"/>
          <w:sz w:val="27"/>
        </w:rPr>
        <w:t>15</w:t>
      </w:r>
      <w:r>
        <w:rPr>
          <w:b w:val="false"/>
          <w:i w:val="false"/>
          <w:color w:val="000000"/>
          <w:sz w:val="27"/>
        </w:rPr>
        <w:t xml:space="preserve">日 </w:t>
      </w:r>
      <w:r>
        <w:rPr>
          <w:b w:val="false"/>
          <w:i w:val="false"/>
          <w:color w:val="000000"/>
          <w:sz w:val="27"/>
        </w:rPr>
        <w:t xml:space="preserve">16:01 </w:t>
      </w:r>
      <w:r>
        <w:rPr>
          <w:b w:val="false"/>
          <w:i w:val="false"/>
          <w:color w:val="000000"/>
          <w:sz w:val="27"/>
        </w:rPr>
        <w:t>来源：求是 编辑：徐瑶</w:t>
      </w:r>
    </w:p>
    <w:p>
      <w:pPr>
        <w:spacing w:after="0"/>
        <w:ind w:left="0"/>
        <w:jc w:val="left"/>
      </w:pPr>
      <w:r>
        <w:br/>
      </w:r>
    </w:p>
    <w:p>
      <w:pPr>
        <w:spacing w:after="0"/>
        <w:ind w:left="0"/>
        <w:jc w:val="left"/>
      </w:pPr>
      <w:r>
        <w:br/>
      </w:r>
    </w:p>
    <w:sectPr>
      <w:pgSz w:w="11907" w:h="16839" w:code="9"/>
      <w:pgMar w:top="1440" w:right="1440" w:bottom="1440" w:left="144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w10="urn:schemas-microsoft-com:office:word" xmlns:v="urn:schemas-microsoft-com:vml"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w10="urn:schemas-microsoft-com:office:word" xmlns:v="urn:schemas-microsoft-com:vml"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style>
  <w:style w:type="paragraph" w:styleId="Heading1">
    <w:name w:val="heading 1"/>
    <w:basedOn w:val="Normal"/>
    <w:next w:val="Normal"/>
    <w:link w:val="Heading1Char"/>
    <w:uiPriority w:val="9"/>
    <w:qFormat/>
    <w:rsid w:val="00841CD9"/>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hAnsiTheme="majorHAnsi" w:eastAsiaTheme="majorEastAsia" w:cstheme="majorBidi"/>
      <w:b/>
      <w:bCs/>
      <w:i/>
      <w:iCs/>
      <w:color w:val="4F81BD" w:themeColor="accent1"/>
    </w:rPr>
  </w:style>
  <w:style w:type="character" w:styleId="DefaultParagraphFont" w:default="true">
    <w:name w:val="Default Paragraph Font"/>
    <w:uiPriority w:val="1"/>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styleId="HeaderChar" w:customStyle="true">
    <w:name w:val="Header Char"/>
    <w:basedOn w:val="DefaultParagraphFont"/>
    <w:link w:val="Header"/>
    <w:uiPriority w:val="99"/>
    <w:rsid w:val="00841CD9"/>
  </w:style>
  <w:style w:type="character" w:styleId="Heading1Char" w:customStyle="true">
    <w:name w:val="Heading 1 Char"/>
    <w:basedOn w:val="DefaultParagraphFont"/>
    <w:link w:val="Heading1"/>
    <w:uiPriority w:val="9"/>
    <w:rsid w:val="00841CD9"/>
    <w:rPr>
      <w:rFonts w:asciiTheme="majorHAnsi" w:hAnsiTheme="majorHAnsi" w:eastAsiaTheme="majorEastAsia" w:cstheme="majorBidi"/>
      <w:b/>
      <w:bCs/>
      <w:color w:val="365F91" w:themeColor="accent1" w:themeShade="BF"/>
      <w:sz w:val="28"/>
      <w:szCs w:val="28"/>
    </w:rPr>
  </w:style>
  <w:style w:type="character" w:styleId="Heading2Char" w:customStyle="true">
    <w:name w:val="Heading 2 Char"/>
    <w:basedOn w:val="DefaultParagraphFont"/>
    <w:link w:val="Heading2"/>
    <w:uiPriority w:val="9"/>
    <w:rsid w:val="00841CD9"/>
    <w:rPr>
      <w:rFonts w:asciiTheme="majorHAnsi" w:hAnsiTheme="majorHAnsi" w:eastAsiaTheme="majorEastAsia" w:cstheme="majorBidi"/>
      <w:b/>
      <w:bCs/>
      <w:color w:val="4F81BD" w:themeColor="accent1"/>
      <w:sz w:val="26"/>
      <w:szCs w:val="26"/>
    </w:rPr>
  </w:style>
  <w:style w:type="character" w:styleId="Heading3Char" w:customStyle="true">
    <w:name w:val="Heading 3 Char"/>
    <w:basedOn w:val="DefaultParagraphFont"/>
    <w:link w:val="Heading3"/>
    <w:uiPriority w:val="9"/>
    <w:rsid w:val="00841CD9"/>
    <w:rPr>
      <w:rFonts w:asciiTheme="majorHAnsi" w:hAnsiTheme="majorHAnsi" w:eastAsiaTheme="majorEastAsia" w:cstheme="majorBidi"/>
      <w:b/>
      <w:bCs/>
      <w:color w:val="4F81BD" w:themeColor="accent1"/>
    </w:rPr>
  </w:style>
  <w:style w:type="character" w:styleId="Heading4Char" w:customStyle="true">
    <w:name w:val="Heading 4 Char"/>
    <w:basedOn w:val="DefaultParagraphFont"/>
    <w:link w:val="Heading4"/>
    <w:uiPriority w:val="9"/>
    <w:rsid w:val="00841CD9"/>
    <w:rPr>
      <w:rFonts w:asciiTheme="majorHAnsi" w:hAnsiTheme="majorHAnsi" w:eastAsiaTheme="majorEastAsia"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hAnsiTheme="majorHAnsi" w:eastAsiaTheme="majorEastAsia" w:cstheme="majorBidi"/>
      <w:i/>
      <w:iCs/>
      <w:color w:val="4F81BD" w:themeColor="accent1"/>
      <w:spacing w:val="15"/>
      <w:sz w:val="24"/>
      <w:szCs w:val="24"/>
    </w:rPr>
  </w:style>
  <w:style w:type="character" w:styleId="SubtitleChar" w:customStyle="true">
    <w:name w:val="Subtitle Char"/>
    <w:basedOn w:val="DefaultParagraphFont"/>
    <w:link w:val="Subtitle"/>
    <w:uiPriority w:val="11"/>
    <w:rsid w:val="00841CD9"/>
    <w:rPr>
      <w:rFonts w:asciiTheme="majorHAnsi" w:hAnsiTheme="majorHAnsi" w:eastAsiaTheme="majorEastAsia"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true">
    <w:name w:val="Title Char"/>
    <w:basedOn w:val="DefaultParagraphFont"/>
    <w:link w:val="Title"/>
    <w:uiPriority w:val="10"/>
    <w:rsid w:val="00841CD9"/>
    <w:rPr>
      <w:rFonts w:asciiTheme="majorHAnsi" w:hAnsiTheme="majorHAnsi" w:eastAsiaTheme="majorEastAsia"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tblPr>
      <w:tblInd w:w="0" w:type="dxa"/>
      <w:tblCellMar>
        <w:top w:w="0" w:type="dxa"/>
        <w:left w:w="108" w:type="dxa"/>
        <w:bottom w:w="0" w:type="dxa"/>
        <w:right w:w="108" w:type="dxa"/>
      </w:tblCellMar>
    </w:tbl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jpe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